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B1B0B" w14:textId="5ECC9408" w:rsidR="0093609F" w:rsidRDefault="00F037B5">
      <w:pPr>
        <w:pStyle w:val="Textkrper"/>
        <w:ind w:left="2983"/>
        <w:rPr>
          <w:rFonts w:ascii="Times New Roman"/>
          <w:sz w:val="20"/>
        </w:rPr>
      </w:pPr>
      <w:r w:rsidRPr="00942C00">
        <w:rPr>
          <w:rFonts w:eastAsia="YouYuan" w:cs="Arial" w:hint="eastAsia"/>
          <w:b/>
          <w:noProof/>
          <w:sz w:val="28"/>
          <w:szCs w:val="28"/>
          <w:lang w:val="de-DE"/>
        </w:rPr>
        <w:drawing>
          <wp:anchor distT="0" distB="0" distL="114300" distR="114300" simplePos="0" relativeHeight="251658249" behindDoc="0" locked="0" layoutInCell="1" allowOverlap="1" wp14:anchorId="6957E520" wp14:editId="75503CE8">
            <wp:simplePos x="0" y="0"/>
            <wp:positionH relativeFrom="column">
              <wp:posOffset>4200525</wp:posOffset>
            </wp:positionH>
            <wp:positionV relativeFrom="paragraph">
              <wp:posOffset>-257810</wp:posOffset>
            </wp:positionV>
            <wp:extent cx="2266633" cy="647609"/>
            <wp:effectExtent l="0" t="0" r="0" b="0"/>
            <wp:wrapNone/>
            <wp:docPr id="428938351" name="图片 4" descr="C:\Users\Administrator\Desktop\APERA-阿佩勒\APERA商标\Apera_logo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APERA-阿佩勒\APERA商标\Apera_logo_B.png"/>
                    <pic:cNvPicPr>
                      <a:picLocks noChangeAspect="1" noChangeArrowheads="1"/>
                    </pic:cNvPicPr>
                  </pic:nvPicPr>
                  <pic:blipFill>
                    <a:blip r:embed="rId11" cstate="print"/>
                    <a:srcRect/>
                    <a:stretch>
                      <a:fillRect/>
                    </a:stretch>
                  </pic:blipFill>
                  <pic:spPr bwMode="auto">
                    <a:xfrm>
                      <a:off x="0" y="0"/>
                      <a:ext cx="2266633" cy="64760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C7B1B0C" w14:textId="77777777" w:rsidR="0093609F" w:rsidRDefault="0093609F">
      <w:pPr>
        <w:pStyle w:val="Textkrper"/>
        <w:spacing w:before="434"/>
        <w:rPr>
          <w:rFonts w:ascii="Times New Roman"/>
          <w:sz w:val="40"/>
        </w:rPr>
      </w:pPr>
    </w:p>
    <w:p w14:paraId="262F4ED2" w14:textId="52514A6A" w:rsidR="00CB5A69" w:rsidRDefault="00086310" w:rsidP="00CB5A69">
      <w:pPr>
        <w:pStyle w:val="Titel"/>
        <w:spacing w:line="276" w:lineRule="auto"/>
        <w:ind w:right="3" w:hanging="3754"/>
        <w:jc w:val="center"/>
        <w:rPr>
          <w:rFonts w:ascii="Arial" w:hAnsi="Arial" w:cs="Arial"/>
        </w:rPr>
      </w:pPr>
      <w:proofErr w:type="spellStart"/>
      <w:r w:rsidRPr="00CB5A69">
        <w:rPr>
          <w:rFonts w:ascii="Arial" w:hAnsi="Arial" w:cs="Arial"/>
        </w:rPr>
        <w:t>LabSen</w:t>
      </w:r>
      <w:proofErr w:type="spellEnd"/>
      <w:r w:rsidRPr="00CB5A69">
        <w:rPr>
          <w:rFonts w:ascii="Arial" w:hAnsi="Arial" w:cs="Arial"/>
          <w:vertAlign w:val="superscript"/>
        </w:rPr>
        <w:t>®</w:t>
      </w:r>
      <w:r w:rsidRPr="00CB5A69">
        <w:rPr>
          <w:rFonts w:ascii="Arial" w:hAnsi="Arial" w:cs="Arial"/>
          <w:spacing w:val="-23"/>
        </w:rPr>
        <w:t xml:space="preserve"> </w:t>
      </w:r>
      <w:r w:rsidRPr="00CB5A69">
        <w:rPr>
          <w:rFonts w:ascii="Arial" w:hAnsi="Arial" w:cs="Arial"/>
        </w:rPr>
        <w:t>335</w:t>
      </w:r>
      <w:r w:rsidRPr="00CB5A69">
        <w:rPr>
          <w:rFonts w:ascii="Arial" w:hAnsi="Arial" w:cs="Arial"/>
          <w:spacing w:val="-23"/>
        </w:rPr>
        <w:t xml:space="preserve"> </w:t>
      </w:r>
      <w:r w:rsidRPr="00CB5A69">
        <w:rPr>
          <w:rFonts w:ascii="Arial" w:hAnsi="Arial" w:cs="Arial"/>
        </w:rPr>
        <w:t>pH/Temp.</w:t>
      </w:r>
      <w:r w:rsidR="002608E6">
        <w:rPr>
          <w:rFonts w:ascii="Arial" w:hAnsi="Arial" w:cs="Arial"/>
          <w:spacing w:val="-22"/>
        </w:rPr>
        <w:t>-</w:t>
      </w:r>
      <w:r w:rsidR="00B041E6">
        <w:rPr>
          <w:rFonts w:ascii="Arial" w:hAnsi="Arial" w:cs="Arial"/>
          <w:spacing w:val="-22"/>
        </w:rPr>
        <w:t xml:space="preserve"> </w:t>
      </w:r>
      <w:proofErr w:type="spellStart"/>
      <w:r w:rsidRPr="00CB5A69">
        <w:rPr>
          <w:rFonts w:ascii="Arial" w:hAnsi="Arial" w:cs="Arial"/>
        </w:rPr>
        <w:t>Ele</w:t>
      </w:r>
      <w:r w:rsidR="002608E6">
        <w:rPr>
          <w:rFonts w:ascii="Arial" w:hAnsi="Arial" w:cs="Arial"/>
        </w:rPr>
        <w:t>k</w:t>
      </w:r>
      <w:r w:rsidRPr="00CB5A69">
        <w:rPr>
          <w:rFonts w:ascii="Arial" w:hAnsi="Arial" w:cs="Arial"/>
        </w:rPr>
        <w:t>trode</w:t>
      </w:r>
      <w:proofErr w:type="spellEnd"/>
    </w:p>
    <w:p w14:paraId="2756F411" w14:textId="77777777" w:rsidR="00CB5A69" w:rsidRDefault="00CB5A69" w:rsidP="00CB5A69">
      <w:pPr>
        <w:pStyle w:val="Titel"/>
        <w:spacing w:line="276" w:lineRule="auto"/>
        <w:ind w:right="3" w:hanging="3754"/>
        <w:jc w:val="center"/>
        <w:rPr>
          <w:rFonts w:ascii="Arial" w:hAnsi="Arial" w:cs="Arial"/>
        </w:rPr>
      </w:pPr>
    </w:p>
    <w:p w14:paraId="6C7B1B0D" w14:textId="417E96FD" w:rsidR="0093609F" w:rsidRPr="00CB5A69" w:rsidRDefault="002608E6" w:rsidP="00CB5A69">
      <w:pPr>
        <w:pStyle w:val="Titel"/>
        <w:spacing w:line="276" w:lineRule="auto"/>
        <w:ind w:right="3" w:hanging="3754"/>
        <w:jc w:val="center"/>
        <w:rPr>
          <w:rFonts w:ascii="Arial" w:hAnsi="Arial" w:cs="Arial"/>
        </w:rPr>
      </w:pPr>
      <w:proofErr w:type="spellStart"/>
      <w:r>
        <w:rPr>
          <w:rFonts w:ascii="Arial" w:hAnsi="Arial" w:cs="Arial"/>
        </w:rPr>
        <w:t>Bedienungsanleitung</w:t>
      </w:r>
      <w:proofErr w:type="spellEnd"/>
    </w:p>
    <w:p w14:paraId="6C7B1B0E" w14:textId="77777777" w:rsidR="0093609F" w:rsidRDefault="0093609F">
      <w:pPr>
        <w:pStyle w:val="Textkrper"/>
        <w:rPr>
          <w:b/>
          <w:sz w:val="20"/>
        </w:rPr>
      </w:pPr>
    </w:p>
    <w:p w14:paraId="6C7B1B0F" w14:textId="77777777" w:rsidR="0093609F" w:rsidRDefault="00086310">
      <w:pPr>
        <w:pStyle w:val="Textkrper"/>
        <w:spacing w:before="189"/>
        <w:rPr>
          <w:b/>
          <w:sz w:val="20"/>
        </w:rPr>
      </w:pPr>
      <w:r>
        <w:rPr>
          <w:b/>
          <w:noProof/>
          <w:sz w:val="20"/>
        </w:rPr>
        <mc:AlternateContent>
          <mc:Choice Requires="wpg">
            <w:drawing>
              <wp:anchor distT="0" distB="0" distL="0" distR="0" simplePos="0" relativeHeight="251658241" behindDoc="1" locked="0" layoutInCell="1" allowOverlap="1" wp14:anchorId="6C7B1B7C" wp14:editId="2A4C75D6">
                <wp:simplePos x="0" y="0"/>
                <wp:positionH relativeFrom="page">
                  <wp:posOffset>1247775</wp:posOffset>
                </wp:positionH>
                <wp:positionV relativeFrom="paragraph">
                  <wp:posOffset>287020</wp:posOffset>
                </wp:positionV>
                <wp:extent cx="5503545" cy="6509385"/>
                <wp:effectExtent l="0" t="0" r="1905" b="5715"/>
                <wp:wrapTopAndBottom/>
                <wp:docPr id="2" name="Group 2"/>
                <wp:cNvGraphicFramePr/>
                <a:graphic xmlns:a="http://schemas.openxmlformats.org/drawingml/2006/main">
                  <a:graphicData uri="http://schemas.microsoft.com/office/word/2010/wordprocessingGroup">
                    <wpg:wgp>
                      <wpg:cNvGrpSpPr/>
                      <wpg:grpSpPr>
                        <a:xfrm>
                          <a:off x="0" y="0"/>
                          <a:ext cx="5503545" cy="6509385"/>
                          <a:chOff x="0" y="0"/>
                          <a:chExt cx="5504516" cy="6510280"/>
                        </a:xfrm>
                      </wpg:grpSpPr>
                      <pic:pic xmlns:pic="http://schemas.openxmlformats.org/drawingml/2006/picture">
                        <pic:nvPicPr>
                          <pic:cNvPr id="3" name="Image 3"/>
                          <pic:cNvPicPr/>
                        </pic:nvPicPr>
                        <pic:blipFill>
                          <a:blip r:embed="rId12" cstate="print"/>
                          <a:stretch>
                            <a:fillRect/>
                          </a:stretch>
                        </pic:blipFill>
                        <pic:spPr>
                          <a:xfrm>
                            <a:off x="1437272" y="0"/>
                            <a:ext cx="2261881" cy="5654702"/>
                          </a:xfrm>
                          <a:prstGeom prst="rect">
                            <a:avLst/>
                          </a:prstGeom>
                        </pic:spPr>
                      </pic:pic>
                      <wps:wsp>
                        <wps:cNvPr id="4" name="Graphic 4"/>
                        <wps:cNvSpPr/>
                        <wps:spPr>
                          <a:xfrm>
                            <a:off x="907999" y="6123558"/>
                            <a:ext cx="1768844" cy="386722"/>
                          </a:xfrm>
                          <a:custGeom>
                            <a:avLst/>
                            <a:gdLst/>
                            <a:ahLst/>
                            <a:cxnLst/>
                            <a:rect l="l" t="t" r="r" b="b"/>
                            <a:pathLst>
                              <a:path w="938530" h="308610">
                                <a:moveTo>
                                  <a:pt x="938529" y="308610"/>
                                </a:moveTo>
                                <a:lnTo>
                                  <a:pt x="0" y="308610"/>
                                </a:lnTo>
                                <a:lnTo>
                                  <a:pt x="0" y="0"/>
                                </a:lnTo>
                                <a:lnTo>
                                  <a:pt x="938529" y="0"/>
                                </a:lnTo>
                                <a:lnTo>
                                  <a:pt x="938529" y="4762"/>
                                </a:lnTo>
                                <a:lnTo>
                                  <a:pt x="9525" y="4762"/>
                                </a:lnTo>
                                <a:lnTo>
                                  <a:pt x="4762" y="9525"/>
                                </a:lnTo>
                                <a:lnTo>
                                  <a:pt x="9525" y="9525"/>
                                </a:lnTo>
                                <a:lnTo>
                                  <a:pt x="9525" y="299085"/>
                                </a:lnTo>
                                <a:lnTo>
                                  <a:pt x="4762" y="299085"/>
                                </a:lnTo>
                                <a:lnTo>
                                  <a:pt x="9525" y="303847"/>
                                </a:lnTo>
                                <a:lnTo>
                                  <a:pt x="938529" y="303847"/>
                                </a:lnTo>
                                <a:lnTo>
                                  <a:pt x="938529" y="308610"/>
                                </a:lnTo>
                                <a:close/>
                              </a:path>
                              <a:path w="938530" h="308610">
                                <a:moveTo>
                                  <a:pt x="9525" y="9525"/>
                                </a:moveTo>
                                <a:lnTo>
                                  <a:pt x="4762" y="9525"/>
                                </a:lnTo>
                                <a:lnTo>
                                  <a:pt x="9525" y="4762"/>
                                </a:lnTo>
                                <a:lnTo>
                                  <a:pt x="9525" y="9525"/>
                                </a:lnTo>
                                <a:close/>
                              </a:path>
                              <a:path w="938530" h="308610">
                                <a:moveTo>
                                  <a:pt x="929004" y="9525"/>
                                </a:moveTo>
                                <a:lnTo>
                                  <a:pt x="9525" y="9525"/>
                                </a:lnTo>
                                <a:lnTo>
                                  <a:pt x="9525" y="4762"/>
                                </a:lnTo>
                                <a:lnTo>
                                  <a:pt x="929004" y="4762"/>
                                </a:lnTo>
                                <a:lnTo>
                                  <a:pt x="929004" y="9525"/>
                                </a:lnTo>
                                <a:close/>
                              </a:path>
                              <a:path w="938530" h="308610">
                                <a:moveTo>
                                  <a:pt x="929004" y="303847"/>
                                </a:moveTo>
                                <a:lnTo>
                                  <a:pt x="929004" y="4762"/>
                                </a:lnTo>
                                <a:lnTo>
                                  <a:pt x="933767" y="9525"/>
                                </a:lnTo>
                                <a:lnTo>
                                  <a:pt x="938529" y="9525"/>
                                </a:lnTo>
                                <a:lnTo>
                                  <a:pt x="938529" y="299085"/>
                                </a:lnTo>
                                <a:lnTo>
                                  <a:pt x="933767" y="299085"/>
                                </a:lnTo>
                                <a:lnTo>
                                  <a:pt x="929004" y="303847"/>
                                </a:lnTo>
                                <a:close/>
                              </a:path>
                              <a:path w="938530" h="308610">
                                <a:moveTo>
                                  <a:pt x="938529" y="9525"/>
                                </a:moveTo>
                                <a:lnTo>
                                  <a:pt x="933767" y="9525"/>
                                </a:lnTo>
                                <a:lnTo>
                                  <a:pt x="929004" y="4762"/>
                                </a:lnTo>
                                <a:lnTo>
                                  <a:pt x="938529" y="4762"/>
                                </a:lnTo>
                                <a:lnTo>
                                  <a:pt x="938529" y="9525"/>
                                </a:lnTo>
                                <a:close/>
                              </a:path>
                              <a:path w="938530" h="308610">
                                <a:moveTo>
                                  <a:pt x="9525" y="303847"/>
                                </a:moveTo>
                                <a:lnTo>
                                  <a:pt x="4762" y="299085"/>
                                </a:lnTo>
                                <a:lnTo>
                                  <a:pt x="9525" y="299085"/>
                                </a:lnTo>
                                <a:lnTo>
                                  <a:pt x="9525" y="303847"/>
                                </a:lnTo>
                                <a:close/>
                              </a:path>
                              <a:path w="938530" h="308610">
                                <a:moveTo>
                                  <a:pt x="929004" y="303847"/>
                                </a:moveTo>
                                <a:lnTo>
                                  <a:pt x="9525" y="303847"/>
                                </a:lnTo>
                                <a:lnTo>
                                  <a:pt x="9525" y="299085"/>
                                </a:lnTo>
                                <a:lnTo>
                                  <a:pt x="929004" y="299085"/>
                                </a:lnTo>
                                <a:lnTo>
                                  <a:pt x="929004" y="303847"/>
                                </a:lnTo>
                                <a:close/>
                              </a:path>
                              <a:path w="938530" h="308610">
                                <a:moveTo>
                                  <a:pt x="938529" y="303847"/>
                                </a:moveTo>
                                <a:lnTo>
                                  <a:pt x="929004" y="303847"/>
                                </a:lnTo>
                                <a:lnTo>
                                  <a:pt x="933767" y="299085"/>
                                </a:lnTo>
                                <a:lnTo>
                                  <a:pt x="938529" y="299085"/>
                                </a:lnTo>
                                <a:lnTo>
                                  <a:pt x="938529" y="303847"/>
                                </a:lnTo>
                                <a:close/>
                              </a:path>
                            </a:pathLst>
                          </a:custGeom>
                          <a:solidFill>
                            <a:srgbClr val="000000"/>
                          </a:solidFill>
                        </wps:spPr>
                        <wps:bodyPr wrap="square" lIns="0" tIns="0" rIns="0" bIns="0" rtlCol="0">
                          <a:noAutofit/>
                        </wps:bodyPr>
                      </wps:wsp>
                      <wps:wsp>
                        <wps:cNvPr id="5" name="Graphic 5"/>
                        <wps:cNvSpPr/>
                        <wps:spPr>
                          <a:xfrm>
                            <a:off x="0" y="4421441"/>
                            <a:ext cx="1093470" cy="506730"/>
                          </a:xfrm>
                          <a:custGeom>
                            <a:avLst/>
                            <a:gdLst/>
                            <a:ahLst/>
                            <a:cxnLst/>
                            <a:rect l="l" t="t" r="r" b="b"/>
                            <a:pathLst>
                              <a:path w="1093470" h="506730">
                                <a:moveTo>
                                  <a:pt x="1093470" y="506729"/>
                                </a:moveTo>
                                <a:lnTo>
                                  <a:pt x="0" y="506729"/>
                                </a:lnTo>
                                <a:lnTo>
                                  <a:pt x="0" y="0"/>
                                </a:lnTo>
                                <a:lnTo>
                                  <a:pt x="1093470" y="0"/>
                                </a:lnTo>
                                <a:lnTo>
                                  <a:pt x="1093470" y="4762"/>
                                </a:lnTo>
                                <a:lnTo>
                                  <a:pt x="9525" y="4762"/>
                                </a:lnTo>
                                <a:lnTo>
                                  <a:pt x="4762" y="9525"/>
                                </a:lnTo>
                                <a:lnTo>
                                  <a:pt x="9525" y="9525"/>
                                </a:lnTo>
                                <a:lnTo>
                                  <a:pt x="9525" y="497204"/>
                                </a:lnTo>
                                <a:lnTo>
                                  <a:pt x="4762" y="497204"/>
                                </a:lnTo>
                                <a:lnTo>
                                  <a:pt x="9525" y="501967"/>
                                </a:lnTo>
                                <a:lnTo>
                                  <a:pt x="1093470" y="501967"/>
                                </a:lnTo>
                                <a:lnTo>
                                  <a:pt x="1093470" y="506729"/>
                                </a:lnTo>
                                <a:close/>
                              </a:path>
                              <a:path w="1093470" h="506730">
                                <a:moveTo>
                                  <a:pt x="9525" y="9525"/>
                                </a:moveTo>
                                <a:lnTo>
                                  <a:pt x="4762" y="9525"/>
                                </a:lnTo>
                                <a:lnTo>
                                  <a:pt x="9525" y="4762"/>
                                </a:lnTo>
                                <a:lnTo>
                                  <a:pt x="9525" y="9525"/>
                                </a:lnTo>
                                <a:close/>
                              </a:path>
                              <a:path w="1093470" h="506730">
                                <a:moveTo>
                                  <a:pt x="1083945" y="9525"/>
                                </a:moveTo>
                                <a:lnTo>
                                  <a:pt x="9525" y="9525"/>
                                </a:lnTo>
                                <a:lnTo>
                                  <a:pt x="9525" y="4762"/>
                                </a:lnTo>
                                <a:lnTo>
                                  <a:pt x="1083945" y="4762"/>
                                </a:lnTo>
                                <a:lnTo>
                                  <a:pt x="1083945" y="9525"/>
                                </a:lnTo>
                                <a:close/>
                              </a:path>
                              <a:path w="1093470" h="506730">
                                <a:moveTo>
                                  <a:pt x="1083945" y="501967"/>
                                </a:moveTo>
                                <a:lnTo>
                                  <a:pt x="1083945" y="4762"/>
                                </a:lnTo>
                                <a:lnTo>
                                  <a:pt x="1088707" y="9525"/>
                                </a:lnTo>
                                <a:lnTo>
                                  <a:pt x="1093470" y="9525"/>
                                </a:lnTo>
                                <a:lnTo>
                                  <a:pt x="1093470" y="497204"/>
                                </a:lnTo>
                                <a:lnTo>
                                  <a:pt x="1088707" y="497204"/>
                                </a:lnTo>
                                <a:lnTo>
                                  <a:pt x="1083945" y="501967"/>
                                </a:lnTo>
                                <a:close/>
                              </a:path>
                              <a:path w="1093470" h="506730">
                                <a:moveTo>
                                  <a:pt x="1093470" y="9525"/>
                                </a:moveTo>
                                <a:lnTo>
                                  <a:pt x="1088707" y="9525"/>
                                </a:lnTo>
                                <a:lnTo>
                                  <a:pt x="1083945" y="4762"/>
                                </a:lnTo>
                                <a:lnTo>
                                  <a:pt x="1093470" y="4762"/>
                                </a:lnTo>
                                <a:lnTo>
                                  <a:pt x="1093470" y="9525"/>
                                </a:lnTo>
                                <a:close/>
                              </a:path>
                              <a:path w="1093470" h="506730">
                                <a:moveTo>
                                  <a:pt x="9525" y="501967"/>
                                </a:moveTo>
                                <a:lnTo>
                                  <a:pt x="4762" y="497204"/>
                                </a:lnTo>
                                <a:lnTo>
                                  <a:pt x="9525" y="497204"/>
                                </a:lnTo>
                                <a:lnTo>
                                  <a:pt x="9525" y="501967"/>
                                </a:lnTo>
                                <a:close/>
                              </a:path>
                              <a:path w="1093470" h="506730">
                                <a:moveTo>
                                  <a:pt x="1083945" y="501967"/>
                                </a:moveTo>
                                <a:lnTo>
                                  <a:pt x="9525" y="501967"/>
                                </a:lnTo>
                                <a:lnTo>
                                  <a:pt x="9525" y="497204"/>
                                </a:lnTo>
                                <a:lnTo>
                                  <a:pt x="1083945" y="497204"/>
                                </a:lnTo>
                                <a:lnTo>
                                  <a:pt x="1083945" y="501967"/>
                                </a:lnTo>
                                <a:close/>
                              </a:path>
                              <a:path w="1093470" h="506730">
                                <a:moveTo>
                                  <a:pt x="1093470" y="501967"/>
                                </a:moveTo>
                                <a:lnTo>
                                  <a:pt x="1083945" y="501967"/>
                                </a:lnTo>
                                <a:lnTo>
                                  <a:pt x="1088707" y="497204"/>
                                </a:lnTo>
                                <a:lnTo>
                                  <a:pt x="1093470" y="497204"/>
                                </a:lnTo>
                                <a:lnTo>
                                  <a:pt x="1093470" y="501967"/>
                                </a:lnTo>
                                <a:close/>
                              </a:path>
                            </a:pathLst>
                          </a:custGeom>
                          <a:solidFill>
                            <a:srgbClr val="000000"/>
                          </a:solidFill>
                        </wps:spPr>
                        <wps:bodyPr wrap="square" lIns="0" tIns="0" rIns="0" bIns="0" rtlCol="0">
                          <a:noAutofit/>
                        </wps:bodyPr>
                      </wps:wsp>
                      <wps:wsp>
                        <wps:cNvPr id="6" name="Graphic 6"/>
                        <wps:cNvSpPr/>
                        <wps:spPr>
                          <a:xfrm>
                            <a:off x="1091247" y="4539233"/>
                            <a:ext cx="734060" cy="1584325"/>
                          </a:xfrm>
                          <a:custGeom>
                            <a:avLst/>
                            <a:gdLst/>
                            <a:ahLst/>
                            <a:cxnLst/>
                            <a:rect l="l" t="t" r="r" b="b"/>
                            <a:pathLst>
                              <a:path w="734060" h="1584325">
                                <a:moveTo>
                                  <a:pt x="659765" y="33337"/>
                                </a:moveTo>
                                <a:lnTo>
                                  <a:pt x="76200" y="33337"/>
                                </a:lnTo>
                                <a:lnTo>
                                  <a:pt x="76200" y="0"/>
                                </a:lnTo>
                                <a:lnTo>
                                  <a:pt x="0" y="38100"/>
                                </a:lnTo>
                                <a:lnTo>
                                  <a:pt x="76200" y="76200"/>
                                </a:lnTo>
                                <a:lnTo>
                                  <a:pt x="76200" y="42862"/>
                                </a:lnTo>
                                <a:lnTo>
                                  <a:pt x="659765" y="42862"/>
                                </a:lnTo>
                                <a:lnTo>
                                  <a:pt x="659765" y="33337"/>
                                </a:lnTo>
                                <a:close/>
                              </a:path>
                              <a:path w="734060" h="1584325">
                                <a:moveTo>
                                  <a:pt x="734060" y="1508125"/>
                                </a:moveTo>
                                <a:lnTo>
                                  <a:pt x="700722" y="1508125"/>
                                </a:lnTo>
                                <a:lnTo>
                                  <a:pt x="700722" y="1028065"/>
                                </a:lnTo>
                                <a:lnTo>
                                  <a:pt x="691197" y="1028065"/>
                                </a:lnTo>
                                <a:lnTo>
                                  <a:pt x="691197" y="1508125"/>
                                </a:lnTo>
                                <a:lnTo>
                                  <a:pt x="657860" y="1508125"/>
                                </a:lnTo>
                                <a:lnTo>
                                  <a:pt x="695960" y="1584325"/>
                                </a:lnTo>
                                <a:lnTo>
                                  <a:pt x="724535" y="1527175"/>
                                </a:lnTo>
                                <a:lnTo>
                                  <a:pt x="734060" y="1508125"/>
                                </a:lnTo>
                                <a:close/>
                              </a:path>
                            </a:pathLst>
                          </a:custGeom>
                          <a:solidFill>
                            <a:srgbClr val="BD4A47"/>
                          </a:solidFill>
                        </wps:spPr>
                        <wps:bodyPr wrap="square" lIns="0" tIns="0" rIns="0" bIns="0" rtlCol="0">
                          <a:noAutofit/>
                        </wps:bodyPr>
                      </wps:wsp>
                      <wps:wsp>
                        <wps:cNvPr id="7" name="Graphic 7"/>
                        <wps:cNvSpPr/>
                        <wps:spPr>
                          <a:xfrm>
                            <a:off x="4483417" y="2547418"/>
                            <a:ext cx="1021099" cy="506730"/>
                          </a:xfrm>
                          <a:custGeom>
                            <a:avLst/>
                            <a:gdLst/>
                            <a:ahLst/>
                            <a:cxnLst/>
                            <a:rect l="l" t="t" r="r" b="b"/>
                            <a:pathLst>
                              <a:path w="857250" h="506730">
                                <a:moveTo>
                                  <a:pt x="857250" y="506730"/>
                                </a:moveTo>
                                <a:lnTo>
                                  <a:pt x="0" y="506730"/>
                                </a:lnTo>
                                <a:lnTo>
                                  <a:pt x="0" y="0"/>
                                </a:lnTo>
                                <a:lnTo>
                                  <a:pt x="857250" y="0"/>
                                </a:lnTo>
                                <a:lnTo>
                                  <a:pt x="857250" y="4762"/>
                                </a:lnTo>
                                <a:lnTo>
                                  <a:pt x="9525" y="4762"/>
                                </a:lnTo>
                                <a:lnTo>
                                  <a:pt x="4762" y="9525"/>
                                </a:lnTo>
                                <a:lnTo>
                                  <a:pt x="9525" y="9525"/>
                                </a:lnTo>
                                <a:lnTo>
                                  <a:pt x="9525" y="497205"/>
                                </a:lnTo>
                                <a:lnTo>
                                  <a:pt x="4762" y="497205"/>
                                </a:lnTo>
                                <a:lnTo>
                                  <a:pt x="9525" y="501967"/>
                                </a:lnTo>
                                <a:lnTo>
                                  <a:pt x="857250" y="501967"/>
                                </a:lnTo>
                                <a:lnTo>
                                  <a:pt x="857250" y="506730"/>
                                </a:lnTo>
                                <a:close/>
                              </a:path>
                              <a:path w="857250" h="506730">
                                <a:moveTo>
                                  <a:pt x="9525" y="9525"/>
                                </a:moveTo>
                                <a:lnTo>
                                  <a:pt x="4762" y="9525"/>
                                </a:lnTo>
                                <a:lnTo>
                                  <a:pt x="9525" y="4762"/>
                                </a:lnTo>
                                <a:lnTo>
                                  <a:pt x="9525" y="9525"/>
                                </a:lnTo>
                                <a:close/>
                              </a:path>
                              <a:path w="857250" h="506730">
                                <a:moveTo>
                                  <a:pt x="847725" y="9525"/>
                                </a:moveTo>
                                <a:lnTo>
                                  <a:pt x="9525" y="9525"/>
                                </a:lnTo>
                                <a:lnTo>
                                  <a:pt x="9525" y="4762"/>
                                </a:lnTo>
                                <a:lnTo>
                                  <a:pt x="847725" y="4762"/>
                                </a:lnTo>
                                <a:lnTo>
                                  <a:pt x="847725" y="9525"/>
                                </a:lnTo>
                                <a:close/>
                              </a:path>
                              <a:path w="857250" h="506730">
                                <a:moveTo>
                                  <a:pt x="847725" y="501967"/>
                                </a:moveTo>
                                <a:lnTo>
                                  <a:pt x="847725" y="4762"/>
                                </a:lnTo>
                                <a:lnTo>
                                  <a:pt x="852487" y="9525"/>
                                </a:lnTo>
                                <a:lnTo>
                                  <a:pt x="857250" y="9525"/>
                                </a:lnTo>
                                <a:lnTo>
                                  <a:pt x="857250" y="497205"/>
                                </a:lnTo>
                                <a:lnTo>
                                  <a:pt x="852487" y="497205"/>
                                </a:lnTo>
                                <a:lnTo>
                                  <a:pt x="847725" y="501967"/>
                                </a:lnTo>
                                <a:close/>
                              </a:path>
                              <a:path w="857250" h="506730">
                                <a:moveTo>
                                  <a:pt x="857250" y="9525"/>
                                </a:moveTo>
                                <a:lnTo>
                                  <a:pt x="852487" y="9525"/>
                                </a:lnTo>
                                <a:lnTo>
                                  <a:pt x="847725" y="4762"/>
                                </a:lnTo>
                                <a:lnTo>
                                  <a:pt x="857250" y="4762"/>
                                </a:lnTo>
                                <a:lnTo>
                                  <a:pt x="857250" y="9525"/>
                                </a:lnTo>
                                <a:close/>
                              </a:path>
                              <a:path w="857250" h="506730">
                                <a:moveTo>
                                  <a:pt x="9525" y="501967"/>
                                </a:moveTo>
                                <a:lnTo>
                                  <a:pt x="4762" y="497205"/>
                                </a:lnTo>
                                <a:lnTo>
                                  <a:pt x="9525" y="497205"/>
                                </a:lnTo>
                                <a:lnTo>
                                  <a:pt x="9525" y="501967"/>
                                </a:lnTo>
                                <a:close/>
                              </a:path>
                              <a:path w="857250" h="506730">
                                <a:moveTo>
                                  <a:pt x="847725" y="501967"/>
                                </a:moveTo>
                                <a:lnTo>
                                  <a:pt x="9525" y="501967"/>
                                </a:lnTo>
                                <a:lnTo>
                                  <a:pt x="9525" y="497205"/>
                                </a:lnTo>
                                <a:lnTo>
                                  <a:pt x="847725" y="497205"/>
                                </a:lnTo>
                                <a:lnTo>
                                  <a:pt x="847725" y="501967"/>
                                </a:lnTo>
                                <a:close/>
                              </a:path>
                              <a:path w="857250" h="506730">
                                <a:moveTo>
                                  <a:pt x="857250" y="501967"/>
                                </a:moveTo>
                                <a:lnTo>
                                  <a:pt x="847725" y="501967"/>
                                </a:lnTo>
                                <a:lnTo>
                                  <a:pt x="852487" y="497205"/>
                                </a:lnTo>
                                <a:lnTo>
                                  <a:pt x="857250" y="497205"/>
                                </a:lnTo>
                                <a:lnTo>
                                  <a:pt x="857250" y="501967"/>
                                </a:lnTo>
                                <a:close/>
                              </a:path>
                            </a:pathLst>
                          </a:custGeom>
                          <a:solidFill>
                            <a:srgbClr val="000000"/>
                          </a:solidFill>
                        </wps:spPr>
                        <wps:bodyPr wrap="square" lIns="0" tIns="0" rIns="0" bIns="0" rtlCol="0">
                          <a:noAutofit/>
                        </wps:bodyPr>
                      </wps:wsp>
                      <wps:wsp>
                        <wps:cNvPr id="8" name="Graphic 8"/>
                        <wps:cNvSpPr/>
                        <wps:spPr>
                          <a:xfrm>
                            <a:off x="2877185" y="3526091"/>
                            <a:ext cx="1098550" cy="308610"/>
                          </a:xfrm>
                          <a:custGeom>
                            <a:avLst/>
                            <a:gdLst/>
                            <a:ahLst/>
                            <a:cxnLst/>
                            <a:rect l="l" t="t" r="r" b="b"/>
                            <a:pathLst>
                              <a:path w="1098550" h="308610">
                                <a:moveTo>
                                  <a:pt x="1098550" y="308609"/>
                                </a:moveTo>
                                <a:lnTo>
                                  <a:pt x="0" y="308609"/>
                                </a:lnTo>
                                <a:lnTo>
                                  <a:pt x="0" y="0"/>
                                </a:lnTo>
                                <a:lnTo>
                                  <a:pt x="1098550" y="0"/>
                                </a:lnTo>
                                <a:lnTo>
                                  <a:pt x="1098550" y="4762"/>
                                </a:lnTo>
                                <a:lnTo>
                                  <a:pt x="9525" y="4762"/>
                                </a:lnTo>
                                <a:lnTo>
                                  <a:pt x="4762" y="9525"/>
                                </a:lnTo>
                                <a:lnTo>
                                  <a:pt x="9525" y="9525"/>
                                </a:lnTo>
                                <a:lnTo>
                                  <a:pt x="9525" y="299084"/>
                                </a:lnTo>
                                <a:lnTo>
                                  <a:pt x="4762" y="299084"/>
                                </a:lnTo>
                                <a:lnTo>
                                  <a:pt x="9525" y="303847"/>
                                </a:lnTo>
                                <a:lnTo>
                                  <a:pt x="1098550" y="303847"/>
                                </a:lnTo>
                                <a:lnTo>
                                  <a:pt x="1098550" y="308609"/>
                                </a:lnTo>
                                <a:close/>
                              </a:path>
                              <a:path w="1098550" h="308610">
                                <a:moveTo>
                                  <a:pt x="9525" y="9525"/>
                                </a:moveTo>
                                <a:lnTo>
                                  <a:pt x="4762" y="9525"/>
                                </a:lnTo>
                                <a:lnTo>
                                  <a:pt x="9525" y="4762"/>
                                </a:lnTo>
                                <a:lnTo>
                                  <a:pt x="9525" y="9525"/>
                                </a:lnTo>
                                <a:close/>
                              </a:path>
                              <a:path w="1098550" h="308610">
                                <a:moveTo>
                                  <a:pt x="1089025" y="9525"/>
                                </a:moveTo>
                                <a:lnTo>
                                  <a:pt x="9525" y="9525"/>
                                </a:lnTo>
                                <a:lnTo>
                                  <a:pt x="9525" y="4762"/>
                                </a:lnTo>
                                <a:lnTo>
                                  <a:pt x="1089025" y="4762"/>
                                </a:lnTo>
                                <a:lnTo>
                                  <a:pt x="1089025" y="9525"/>
                                </a:lnTo>
                                <a:close/>
                              </a:path>
                              <a:path w="1098550" h="308610">
                                <a:moveTo>
                                  <a:pt x="1089025" y="303847"/>
                                </a:moveTo>
                                <a:lnTo>
                                  <a:pt x="1089025" y="4762"/>
                                </a:lnTo>
                                <a:lnTo>
                                  <a:pt x="1093787" y="9525"/>
                                </a:lnTo>
                                <a:lnTo>
                                  <a:pt x="1098550" y="9525"/>
                                </a:lnTo>
                                <a:lnTo>
                                  <a:pt x="1098550" y="299084"/>
                                </a:lnTo>
                                <a:lnTo>
                                  <a:pt x="1093787" y="299084"/>
                                </a:lnTo>
                                <a:lnTo>
                                  <a:pt x="1089025" y="303847"/>
                                </a:lnTo>
                                <a:close/>
                              </a:path>
                              <a:path w="1098550" h="308610">
                                <a:moveTo>
                                  <a:pt x="1098550" y="9525"/>
                                </a:moveTo>
                                <a:lnTo>
                                  <a:pt x="1093787" y="9525"/>
                                </a:lnTo>
                                <a:lnTo>
                                  <a:pt x="1089025" y="4762"/>
                                </a:lnTo>
                                <a:lnTo>
                                  <a:pt x="1098550" y="4762"/>
                                </a:lnTo>
                                <a:lnTo>
                                  <a:pt x="1098550" y="9525"/>
                                </a:lnTo>
                                <a:close/>
                              </a:path>
                              <a:path w="1098550" h="308610">
                                <a:moveTo>
                                  <a:pt x="9525" y="303847"/>
                                </a:moveTo>
                                <a:lnTo>
                                  <a:pt x="4762" y="299084"/>
                                </a:lnTo>
                                <a:lnTo>
                                  <a:pt x="9525" y="299084"/>
                                </a:lnTo>
                                <a:lnTo>
                                  <a:pt x="9525" y="303847"/>
                                </a:lnTo>
                                <a:close/>
                              </a:path>
                              <a:path w="1098550" h="308610">
                                <a:moveTo>
                                  <a:pt x="1089025" y="303847"/>
                                </a:moveTo>
                                <a:lnTo>
                                  <a:pt x="9525" y="303847"/>
                                </a:lnTo>
                                <a:lnTo>
                                  <a:pt x="9525" y="299084"/>
                                </a:lnTo>
                                <a:lnTo>
                                  <a:pt x="1089025" y="299084"/>
                                </a:lnTo>
                                <a:lnTo>
                                  <a:pt x="1089025" y="303847"/>
                                </a:lnTo>
                                <a:close/>
                              </a:path>
                              <a:path w="1098550" h="308610">
                                <a:moveTo>
                                  <a:pt x="1098550" y="303847"/>
                                </a:moveTo>
                                <a:lnTo>
                                  <a:pt x="1089025" y="303847"/>
                                </a:lnTo>
                                <a:lnTo>
                                  <a:pt x="1093787" y="299084"/>
                                </a:lnTo>
                                <a:lnTo>
                                  <a:pt x="1098550" y="299084"/>
                                </a:lnTo>
                                <a:lnTo>
                                  <a:pt x="1098550" y="303847"/>
                                </a:lnTo>
                                <a:close/>
                              </a:path>
                            </a:pathLst>
                          </a:custGeom>
                          <a:solidFill>
                            <a:srgbClr val="000000"/>
                          </a:solidFill>
                        </wps:spPr>
                        <wps:bodyPr wrap="square" lIns="0" tIns="0" rIns="0" bIns="0" rtlCol="0">
                          <a:noAutofit/>
                        </wps:bodyPr>
                      </wps:wsp>
                      <wps:wsp>
                        <wps:cNvPr id="9" name="Graphic 9"/>
                        <wps:cNvSpPr/>
                        <wps:spPr>
                          <a:xfrm>
                            <a:off x="3391852" y="2756788"/>
                            <a:ext cx="1091565" cy="774700"/>
                          </a:xfrm>
                          <a:custGeom>
                            <a:avLst/>
                            <a:gdLst/>
                            <a:ahLst/>
                            <a:cxnLst/>
                            <a:rect l="l" t="t" r="r" b="b"/>
                            <a:pathLst>
                              <a:path w="1091565" h="774700">
                                <a:moveTo>
                                  <a:pt x="76200" y="698500"/>
                                </a:moveTo>
                                <a:lnTo>
                                  <a:pt x="42862" y="698500"/>
                                </a:lnTo>
                                <a:lnTo>
                                  <a:pt x="42862" y="218440"/>
                                </a:lnTo>
                                <a:lnTo>
                                  <a:pt x="33337" y="218440"/>
                                </a:lnTo>
                                <a:lnTo>
                                  <a:pt x="33337" y="698500"/>
                                </a:lnTo>
                                <a:lnTo>
                                  <a:pt x="0" y="698500"/>
                                </a:lnTo>
                                <a:lnTo>
                                  <a:pt x="38100" y="774700"/>
                                </a:lnTo>
                                <a:lnTo>
                                  <a:pt x="66675" y="717550"/>
                                </a:lnTo>
                                <a:lnTo>
                                  <a:pt x="76200" y="698500"/>
                                </a:lnTo>
                                <a:close/>
                              </a:path>
                              <a:path w="1091565" h="774700">
                                <a:moveTo>
                                  <a:pt x="1091565" y="38100"/>
                                </a:moveTo>
                                <a:lnTo>
                                  <a:pt x="1082040" y="33337"/>
                                </a:lnTo>
                                <a:lnTo>
                                  <a:pt x="1015365" y="0"/>
                                </a:lnTo>
                                <a:lnTo>
                                  <a:pt x="1015365" y="33337"/>
                                </a:lnTo>
                                <a:lnTo>
                                  <a:pt x="113665" y="33337"/>
                                </a:lnTo>
                                <a:lnTo>
                                  <a:pt x="113665" y="42862"/>
                                </a:lnTo>
                                <a:lnTo>
                                  <a:pt x="1015365" y="42862"/>
                                </a:lnTo>
                                <a:lnTo>
                                  <a:pt x="1015365" y="76200"/>
                                </a:lnTo>
                                <a:lnTo>
                                  <a:pt x="1082040" y="42862"/>
                                </a:lnTo>
                                <a:lnTo>
                                  <a:pt x="1091565" y="38100"/>
                                </a:lnTo>
                                <a:close/>
                              </a:path>
                            </a:pathLst>
                          </a:custGeom>
                          <a:solidFill>
                            <a:srgbClr val="BD4A47"/>
                          </a:solidFill>
                        </wps:spPr>
                        <wps:bodyPr wrap="square" lIns="0" tIns="0" rIns="0" bIns="0" rtlCol="0">
                          <a:noAutofit/>
                        </wps:bodyPr>
                      </wps:wsp>
                      <wps:wsp>
                        <wps:cNvPr id="10" name="Textbox 10"/>
                        <wps:cNvSpPr txBox="1"/>
                        <wps:spPr>
                          <a:xfrm>
                            <a:off x="4475479" y="2677374"/>
                            <a:ext cx="1021099" cy="345440"/>
                          </a:xfrm>
                          <a:prstGeom prst="rect">
                            <a:avLst/>
                          </a:prstGeom>
                        </wps:spPr>
                        <wps:txbx>
                          <w:txbxContent>
                            <w:p w14:paraId="6C7B1B95" w14:textId="404FE9E9" w:rsidR="0093609F" w:rsidRPr="00086310" w:rsidRDefault="006E2678" w:rsidP="00CB5A69">
                              <w:pPr>
                                <w:spacing w:before="70" w:line="241" w:lineRule="exact"/>
                                <w:jc w:val="center"/>
                                <w:rPr>
                                  <w:rFonts w:ascii="Arial" w:hAnsi="Arial" w:cs="Arial"/>
                                  <w:sz w:val="21"/>
                                  <w:szCs w:val="21"/>
                                </w:rPr>
                              </w:pPr>
                              <w:proofErr w:type="spellStart"/>
                              <w:r w:rsidRPr="006E2678">
                                <w:rPr>
                                  <w:rFonts w:ascii="Arial" w:hAnsi="Arial" w:cs="Arial"/>
                                  <w:spacing w:val="-2"/>
                                  <w:sz w:val="21"/>
                                  <w:szCs w:val="21"/>
                                </w:rPr>
                                <w:t>Verschlussring</w:t>
                              </w:r>
                              <w:proofErr w:type="spellEnd"/>
                            </w:p>
                          </w:txbxContent>
                        </wps:txbx>
                        <wps:bodyPr wrap="square" lIns="0" tIns="0" rIns="0" bIns="0" rtlCol="0">
                          <a:noAutofit/>
                        </wps:bodyPr>
                      </wps:wsp>
                      <wps:wsp>
                        <wps:cNvPr id="11" name="Textbox 11"/>
                        <wps:cNvSpPr txBox="1"/>
                        <wps:spPr>
                          <a:xfrm>
                            <a:off x="2877185" y="3610074"/>
                            <a:ext cx="1098550" cy="147320"/>
                          </a:xfrm>
                          <a:prstGeom prst="rect">
                            <a:avLst/>
                          </a:prstGeom>
                        </wps:spPr>
                        <wps:txbx>
                          <w:txbxContent>
                            <w:p w14:paraId="6C7B1B96" w14:textId="0CEDE8A1" w:rsidR="0093609F" w:rsidRPr="00CB5A69" w:rsidRDefault="00086310" w:rsidP="00CB5A69">
                              <w:pPr>
                                <w:spacing w:line="231" w:lineRule="exact"/>
                                <w:jc w:val="center"/>
                                <w:rPr>
                                  <w:rFonts w:ascii="Arial" w:hAnsi="Arial" w:cs="Arial"/>
                                  <w:sz w:val="21"/>
                                </w:rPr>
                              </w:pPr>
                              <w:r w:rsidRPr="00CB5A69">
                                <w:rPr>
                                  <w:rFonts w:ascii="Arial" w:hAnsi="Arial" w:cs="Arial"/>
                                  <w:sz w:val="21"/>
                                </w:rPr>
                                <w:t>8-pin</w:t>
                              </w:r>
                              <w:r w:rsidRPr="00CB5A69">
                                <w:rPr>
                                  <w:rFonts w:ascii="Arial" w:hAnsi="Arial" w:cs="Arial"/>
                                  <w:spacing w:val="-4"/>
                                  <w:sz w:val="21"/>
                                </w:rPr>
                                <w:t xml:space="preserve"> </w:t>
                              </w:r>
                              <w:r w:rsidR="006E2678">
                                <w:rPr>
                                  <w:rFonts w:ascii="Arial" w:hAnsi="Arial" w:cs="Arial"/>
                                  <w:spacing w:val="-2"/>
                                  <w:sz w:val="21"/>
                                </w:rPr>
                                <w:t>Anschluss</w:t>
                              </w:r>
                            </w:p>
                          </w:txbxContent>
                        </wps:txbx>
                        <wps:bodyPr wrap="square" lIns="0" tIns="0" rIns="0" bIns="0" rtlCol="0">
                          <a:noAutofit/>
                        </wps:bodyPr>
                      </wps:wsp>
                      <wps:wsp>
                        <wps:cNvPr id="12" name="Textbox 12"/>
                        <wps:cNvSpPr txBox="1"/>
                        <wps:spPr>
                          <a:xfrm>
                            <a:off x="0" y="4581669"/>
                            <a:ext cx="1091247" cy="345440"/>
                          </a:xfrm>
                          <a:prstGeom prst="rect">
                            <a:avLst/>
                          </a:prstGeom>
                        </wps:spPr>
                        <wps:txbx>
                          <w:txbxContent>
                            <w:p w14:paraId="1D59267B" w14:textId="77777777" w:rsidR="00A5627D" w:rsidRPr="006E2678" w:rsidRDefault="00A5627D" w:rsidP="00A5627D">
                              <w:pPr>
                                <w:spacing w:line="209" w:lineRule="exact"/>
                                <w:jc w:val="center"/>
                                <w:rPr>
                                  <w:rFonts w:ascii="Arial" w:hAnsi="Arial" w:cs="Arial"/>
                                  <w:sz w:val="21"/>
                                  <w:szCs w:val="21"/>
                                </w:rPr>
                              </w:pPr>
                              <w:bookmarkStart w:id="0" w:name="_Hlk214463214"/>
                              <w:proofErr w:type="spellStart"/>
                              <w:r w:rsidRPr="006E2678">
                                <w:rPr>
                                  <w:rFonts w:ascii="Arial" w:hAnsi="Arial" w:cs="Arial"/>
                                  <w:sz w:val="21"/>
                                  <w:szCs w:val="21"/>
                                </w:rPr>
                                <w:t>Verschlussring</w:t>
                              </w:r>
                              <w:proofErr w:type="spellEnd"/>
                            </w:p>
                            <w:bookmarkEnd w:id="0"/>
                            <w:p w14:paraId="6C7B1B98" w14:textId="5C863E3F" w:rsidR="0093609F" w:rsidRDefault="0093609F">
                              <w:pPr>
                                <w:spacing w:before="70" w:line="241" w:lineRule="exact"/>
                                <w:rPr>
                                  <w:rFonts w:ascii="Times New Roman"/>
                                  <w:sz w:val="21"/>
                                </w:rPr>
                              </w:pPr>
                            </w:p>
                          </w:txbxContent>
                        </wps:txbx>
                        <wps:bodyPr wrap="square" lIns="0" tIns="0" rIns="0" bIns="0" rtlCol="0">
                          <a:noAutofit/>
                        </wps:bodyPr>
                      </wps:wsp>
                      <wps:wsp>
                        <wps:cNvPr id="14" name="Textbox 14"/>
                        <wps:cNvSpPr txBox="1"/>
                        <wps:spPr>
                          <a:xfrm>
                            <a:off x="984208" y="6215743"/>
                            <a:ext cx="1616426" cy="147320"/>
                          </a:xfrm>
                          <a:prstGeom prst="rect">
                            <a:avLst/>
                          </a:prstGeom>
                        </wps:spPr>
                        <wps:txbx>
                          <w:txbxContent>
                            <w:p w14:paraId="440AEE84" w14:textId="6FF2D808" w:rsidR="00C95DD0" w:rsidRPr="00CB5A69" w:rsidRDefault="006E2678" w:rsidP="00C95DD0">
                              <w:pPr>
                                <w:spacing w:line="231" w:lineRule="exact"/>
                                <w:jc w:val="center"/>
                                <w:rPr>
                                  <w:rFonts w:ascii="Arial" w:hAnsi="Arial" w:cs="Arial"/>
                                  <w:sz w:val="21"/>
                                </w:rPr>
                              </w:pPr>
                              <w:proofErr w:type="spellStart"/>
                              <w:r>
                                <w:rPr>
                                  <w:rFonts w:ascii="Arial" w:hAnsi="Arial" w:cs="Arial"/>
                                  <w:sz w:val="21"/>
                                </w:rPr>
                                <w:t>Aufbewahrungs</w:t>
                              </w:r>
                              <w:r w:rsidR="00C95DD0">
                                <w:rPr>
                                  <w:rFonts w:ascii="Arial" w:hAnsi="Arial" w:cs="Arial"/>
                                  <w:sz w:val="21"/>
                                </w:rPr>
                                <w:t>fläschchen</w:t>
                              </w:r>
                              <w:proofErr w:type="spellEnd"/>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C7B1B7C" id="Group 2" o:spid="_x0000_s1026" style="position:absolute;margin-left:98.25pt;margin-top:22.6pt;width:433.35pt;height:512.55pt;z-index:-251658239;mso-wrap-distance-left:0;mso-wrap-distance-right:0;mso-position-horizontal-relative:page;mso-width-relative:margin;mso-height-relative:margin" coordsize="55045,65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4372;width:22619;height:56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">
                  <v:imagedata r:id="rId13" o:title=""/>
                </v:shape>
                <v:shape id="Graphic 4" o:spid="_x0000_s1028" style="position:absolute;left:9079;top:61235;width:17689;height:3867;visibility:visible;mso-wrap-style:square;v-text-anchor:top" coordsize="93853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" path="m938529,308610l,308610,,,938529,r,4762l9525,4762,4762,9525r4763,l9525,299085r-4763,l9525,303847r929004,l938529,308610xem9525,9525r-4763,l9525,4762r,4763xem929004,9525r-919479,l9525,4762r919479,l929004,9525xem929004,303847r,-299085l933767,9525r4762,l938529,299085r-4762,l929004,303847xem938529,9525r-4762,l929004,4762r9525,l938529,9525xem9525,303847l4762,299085r4763,l9525,303847xem929004,303847r-919479,l9525,299085r919479,l929004,303847xem938529,303847r-9525,l933767,299085r4762,l938529,303847xe" fillcolor="black" stroked="f">
                  <v:path arrowok="t"/>
                </v:shape>
                <v:shape id="Graphic 5" o:spid="_x0000_s1029" style="position:absolute;top:44214;width:10934;height:5067;visibility:visible;mso-wrap-style:square;v-text-anchor:top" coordsize="1093470,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" path="m1093470,506729l,506729,,,1093470,r,4762l9525,4762,4762,9525r4763,l9525,497204r-4763,l9525,501967r1083945,l1093470,506729xem9525,9525r-4763,l9525,4762r,4763xem1083945,9525l9525,9525r,-4763l1083945,4762r,4763xem1083945,501967r,-497205l1088707,9525r4763,l1093470,497204r-4763,l1083945,501967xem1093470,9525r-4763,l1083945,4762r9525,l1093470,9525xem9525,501967l4762,497204r4763,l9525,501967xem1083945,501967r-1074420,l9525,497204r1074420,l1083945,501967xem1093470,501967r-9525,l1088707,497204r4763,l1093470,501967xe" fillcolor="black" stroked="f">
                  <v:path arrowok="t"/>
                </v:shape>
                <v:shape id="Graphic 6" o:spid="_x0000_s1030" style="position:absolute;left:10912;top:45392;width:7341;height:15843;visibility:visible;mso-wrap-style:square;v-text-anchor:top" coordsize="734060,158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" path="m659765,33337r-583565,l76200,,,38100,76200,76200r,-33338l659765,42862r,-9525xem734060,1508125r-33338,l700722,1028065r-9525,l691197,1508125r-33337,l695960,1584325r28575,-57150l734060,1508125xe" fillcolor="#bd4a47" stroked="f">
                  <v:path arrowok="t"/>
                </v:shape>
                <v:shape id="Graphic 7" o:spid="_x0000_s1031" style="position:absolute;left:44834;top:25474;width:10211;height:5067;visibility:visible;mso-wrap-style:square;v-text-anchor:top" coordsize="857250,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" path="m857250,506730l,506730,,,857250,r,4762l9525,4762,4762,9525r4763,l9525,497205r-4763,l9525,501967r847725,l857250,506730xem9525,9525r-4763,l9525,4762r,4763xem847725,9525r-838200,l9525,4762r838200,l847725,9525xem847725,501967r,-497205l852487,9525r4763,l857250,497205r-4763,l847725,501967xem857250,9525r-4763,l847725,4762r9525,l857250,9525xem9525,501967l4762,497205r4763,l9525,501967xem847725,501967r-838200,l9525,497205r838200,l847725,501967xem857250,501967r-9525,l852487,497205r4763,l857250,501967xe" fillcolor="black" stroked="f">
                  <v:path arrowok="t"/>
                </v:shape>
                <v:shape id="Graphic 8" o:spid="_x0000_s1032" style="position:absolute;left:28771;top:35260;width:10986;height:3087;visibility:visible;mso-wrap-style:square;v-text-anchor:top" coordsize="109855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" path="m1098550,308609l,308609,,,1098550,r,4762l9525,4762,4762,9525r4763,l9525,299084r-4763,l9525,303847r1089025,l1098550,308609xem9525,9525r-4763,l9525,4762r,4763xem1089025,9525l9525,9525r,-4763l1089025,4762r,4763xem1089025,303847r,-299085l1093787,9525r4763,l1098550,299084r-4763,l1089025,303847xem1098550,9525r-4763,l1089025,4762r9525,l1098550,9525xem9525,303847l4762,299084r4763,l9525,303847xem1089025,303847r-1079500,l9525,299084r1079500,l1089025,303847xem1098550,303847r-9525,l1093787,299084r4763,l1098550,303847xe" fillcolor="black" stroked="f">
                  <v:path arrowok="t"/>
                </v:shape>
                <v:shape id="Graphic 9" o:spid="_x0000_s1033" style="position:absolute;left:33918;top:27567;width:10916;height:7747;visibility:visible;mso-wrap-style:square;v-text-anchor:top" coordsize="1091565,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" path="m76200,698500r-33338,l42862,218440r-9525,l33337,698500,,698500r38100,76200l66675,717550r9525,-19050xem1091565,38100r-9525,-4763l1015365,r,33337l113665,33337r,9525l1015365,42862r,33338l1082040,42862r9525,-4762xe" fillcolor="#bd4a47" stroked="f">
                  <v:path arrowok="t"/>
                </v:shape>
                <v:shapetype id="_x0000_t202" coordsize="21600,21600" o:spt="202" path="m,l,21600r21600,l21600,xe">
                  <v:stroke joinstyle="miter"/>
                  <v:path gradientshapeok="t" o:connecttype="rect"/>
                </v:shapetype>
                <v:shape id="Textbox 10" o:spid="_x0000_s1034" type="#_x0000_t202" style="position:absolute;left:44754;top:26773;width:10211;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6C7B1B95" w14:textId="404FE9E9" w:rsidR="0093609F" w:rsidRPr="00086310" w:rsidRDefault="006E2678" w:rsidP="00CB5A69">
                        <w:pPr>
                          <w:spacing w:before="70" w:line="241" w:lineRule="exact"/>
                          <w:jc w:val="center"/>
                          <w:rPr>
                            <w:rFonts w:ascii="Arial" w:hAnsi="Arial" w:cs="Arial"/>
                            <w:sz w:val="21"/>
                            <w:szCs w:val="21"/>
                          </w:rPr>
                        </w:pPr>
                        <w:proofErr w:type="spellStart"/>
                        <w:r w:rsidRPr="006E2678">
                          <w:rPr>
                            <w:rFonts w:ascii="Arial" w:hAnsi="Arial" w:cs="Arial"/>
                            <w:spacing w:val="-2"/>
                            <w:sz w:val="21"/>
                            <w:szCs w:val="21"/>
                          </w:rPr>
                          <w:t>Verschlussring</w:t>
                        </w:r>
                        <w:proofErr w:type="spellEnd"/>
                      </w:p>
                    </w:txbxContent>
                  </v:textbox>
                </v:shape>
                <v:shape id="Textbox 11" o:spid="_x0000_s1035" type="#_x0000_t202" style="position:absolute;left:28771;top:36100;width:10986;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C7B1B96" w14:textId="0CEDE8A1" w:rsidR="0093609F" w:rsidRPr="00CB5A69" w:rsidRDefault="00086310" w:rsidP="00CB5A69">
                        <w:pPr>
                          <w:spacing w:line="231" w:lineRule="exact"/>
                          <w:jc w:val="center"/>
                          <w:rPr>
                            <w:rFonts w:ascii="Arial" w:hAnsi="Arial" w:cs="Arial"/>
                            <w:sz w:val="21"/>
                          </w:rPr>
                        </w:pPr>
                        <w:r w:rsidRPr="00CB5A69">
                          <w:rPr>
                            <w:rFonts w:ascii="Arial" w:hAnsi="Arial" w:cs="Arial"/>
                            <w:sz w:val="21"/>
                          </w:rPr>
                          <w:t>8-pin</w:t>
                        </w:r>
                        <w:r w:rsidRPr="00CB5A69">
                          <w:rPr>
                            <w:rFonts w:ascii="Arial" w:hAnsi="Arial" w:cs="Arial"/>
                            <w:spacing w:val="-4"/>
                            <w:sz w:val="21"/>
                          </w:rPr>
                          <w:t xml:space="preserve"> </w:t>
                        </w:r>
                        <w:r w:rsidR="006E2678">
                          <w:rPr>
                            <w:rFonts w:ascii="Arial" w:hAnsi="Arial" w:cs="Arial"/>
                            <w:spacing w:val="-2"/>
                            <w:sz w:val="21"/>
                          </w:rPr>
                          <w:t>Anschluss</w:t>
                        </w:r>
                      </w:p>
                    </w:txbxContent>
                  </v:textbox>
                </v:shape>
                <v:shape id="Textbox 12" o:spid="_x0000_s1036" type="#_x0000_t202" style="position:absolute;top:45816;width:10912;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D59267B" w14:textId="77777777" w:rsidR="00A5627D" w:rsidRPr="006E2678" w:rsidRDefault="00A5627D" w:rsidP="00A5627D">
                        <w:pPr>
                          <w:spacing w:line="209" w:lineRule="exact"/>
                          <w:jc w:val="center"/>
                          <w:rPr>
                            <w:rFonts w:ascii="Arial" w:hAnsi="Arial" w:cs="Arial"/>
                            <w:sz w:val="21"/>
                            <w:szCs w:val="21"/>
                          </w:rPr>
                        </w:pPr>
                        <w:bookmarkStart w:id="1" w:name="_Hlk214463214"/>
                        <w:proofErr w:type="spellStart"/>
                        <w:r w:rsidRPr="006E2678">
                          <w:rPr>
                            <w:rFonts w:ascii="Arial" w:hAnsi="Arial" w:cs="Arial"/>
                            <w:sz w:val="21"/>
                            <w:szCs w:val="21"/>
                          </w:rPr>
                          <w:t>Verschlussring</w:t>
                        </w:r>
                        <w:proofErr w:type="spellEnd"/>
                      </w:p>
                      <w:bookmarkEnd w:id="1"/>
                      <w:p w14:paraId="6C7B1B98" w14:textId="5C863E3F" w:rsidR="0093609F" w:rsidRDefault="0093609F">
                        <w:pPr>
                          <w:spacing w:before="70" w:line="241" w:lineRule="exact"/>
                          <w:rPr>
                            <w:rFonts w:ascii="Times New Roman"/>
                            <w:sz w:val="21"/>
                          </w:rPr>
                        </w:pPr>
                      </w:p>
                    </w:txbxContent>
                  </v:textbox>
                </v:shape>
                <v:shape id="Textbox 14" o:spid="_x0000_s1037" type="#_x0000_t202" style="position:absolute;left:9842;top:62157;width:16164;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440AEE84" w14:textId="6FF2D808" w:rsidR="00C95DD0" w:rsidRPr="00CB5A69" w:rsidRDefault="006E2678" w:rsidP="00C95DD0">
                        <w:pPr>
                          <w:spacing w:line="231" w:lineRule="exact"/>
                          <w:jc w:val="center"/>
                          <w:rPr>
                            <w:rFonts w:ascii="Arial" w:hAnsi="Arial" w:cs="Arial"/>
                            <w:sz w:val="21"/>
                          </w:rPr>
                        </w:pPr>
                        <w:proofErr w:type="spellStart"/>
                        <w:r>
                          <w:rPr>
                            <w:rFonts w:ascii="Arial" w:hAnsi="Arial" w:cs="Arial"/>
                            <w:sz w:val="21"/>
                          </w:rPr>
                          <w:t>Aufbewahrungs</w:t>
                        </w:r>
                        <w:r w:rsidR="00C95DD0">
                          <w:rPr>
                            <w:rFonts w:ascii="Arial" w:hAnsi="Arial" w:cs="Arial"/>
                            <w:sz w:val="21"/>
                          </w:rPr>
                          <w:t>fläschchen</w:t>
                        </w:r>
                        <w:proofErr w:type="spellEnd"/>
                      </w:p>
                    </w:txbxContent>
                  </v:textbox>
                </v:shape>
                <w10:wrap type="topAndBottom" anchorx="page"/>
              </v:group>
            </w:pict>
          </mc:Fallback>
        </mc:AlternateContent>
      </w:r>
    </w:p>
    <w:p w14:paraId="6C7B1B10" w14:textId="77777777" w:rsidR="0093609F" w:rsidRDefault="0093609F">
      <w:pPr>
        <w:pStyle w:val="Textkrper"/>
        <w:rPr>
          <w:b/>
          <w:sz w:val="20"/>
        </w:rPr>
        <w:sectPr w:rsidR="0093609F">
          <w:type w:val="continuous"/>
          <w:pgSz w:w="11910" w:h="16840"/>
          <w:pgMar w:top="1180" w:right="850" w:bottom="280" w:left="992" w:header="720" w:footer="720" w:gutter="0"/>
          <w:cols w:space="720"/>
        </w:sectPr>
      </w:pPr>
    </w:p>
    <w:p w14:paraId="1499A7F7" w14:textId="78294D96" w:rsidR="00653666" w:rsidRDefault="00523881" w:rsidP="00894719">
      <w:pPr>
        <w:pStyle w:val="Textkrper"/>
        <w:spacing w:before="247" w:line="336" w:lineRule="auto"/>
        <w:ind w:left="142"/>
        <w:contextualSpacing/>
        <w:jc w:val="both"/>
        <w:rPr>
          <w:rFonts w:ascii="Arial" w:hAnsi="Arial" w:cs="Arial"/>
        </w:rPr>
      </w:pPr>
      <w:r w:rsidRPr="00523881">
        <w:rPr>
          <w:rFonts w:ascii="Arial" w:hAnsi="Arial" w:cs="Arial"/>
        </w:rPr>
        <w:lastRenderedPageBreak/>
        <w:t xml:space="preserve">Die Apera </w:t>
      </w:r>
      <w:proofErr w:type="spellStart"/>
      <w:r w:rsidRPr="00523881">
        <w:rPr>
          <w:rFonts w:ascii="Arial" w:hAnsi="Arial" w:cs="Arial"/>
        </w:rPr>
        <w:t>LabSen</w:t>
      </w:r>
      <w:proofErr w:type="spellEnd"/>
      <w:r w:rsidRPr="00523881">
        <w:rPr>
          <w:rFonts w:ascii="Arial" w:hAnsi="Arial" w:cs="Arial"/>
        </w:rPr>
        <w:t xml:space="preserve"> 335 pH/Temp-</w:t>
      </w:r>
      <w:proofErr w:type="spellStart"/>
      <w:r w:rsidRPr="00523881">
        <w:rPr>
          <w:rFonts w:ascii="Arial" w:hAnsi="Arial" w:cs="Arial"/>
        </w:rPr>
        <w:t>Elektrode</w:t>
      </w:r>
      <w:proofErr w:type="spellEnd"/>
      <w:r w:rsidRPr="00523881">
        <w:rPr>
          <w:rFonts w:ascii="Arial" w:hAnsi="Arial" w:cs="Arial"/>
        </w:rPr>
        <w:t xml:space="preserve"> </w:t>
      </w:r>
      <w:proofErr w:type="spellStart"/>
      <w:r w:rsidRPr="00523881">
        <w:rPr>
          <w:rFonts w:ascii="Arial" w:hAnsi="Arial" w:cs="Arial"/>
        </w:rPr>
        <w:t>wurde</w:t>
      </w:r>
      <w:proofErr w:type="spellEnd"/>
      <w:r w:rsidRPr="00523881">
        <w:rPr>
          <w:rFonts w:ascii="Arial" w:hAnsi="Arial" w:cs="Arial"/>
        </w:rPr>
        <w:t xml:space="preserve"> </w:t>
      </w:r>
      <w:proofErr w:type="spellStart"/>
      <w:r w:rsidRPr="00523881">
        <w:rPr>
          <w:rFonts w:ascii="Arial" w:hAnsi="Arial" w:cs="Arial"/>
        </w:rPr>
        <w:t>mit</w:t>
      </w:r>
      <w:proofErr w:type="spellEnd"/>
      <w:r w:rsidRPr="00523881">
        <w:rPr>
          <w:rFonts w:ascii="Arial" w:hAnsi="Arial" w:cs="Arial"/>
        </w:rPr>
        <w:t xml:space="preserve"> </w:t>
      </w:r>
      <w:proofErr w:type="spellStart"/>
      <w:r w:rsidRPr="00523881">
        <w:rPr>
          <w:rFonts w:ascii="Arial" w:hAnsi="Arial" w:cs="Arial"/>
        </w:rPr>
        <w:t>proprietärer</w:t>
      </w:r>
      <w:proofErr w:type="spellEnd"/>
      <w:r w:rsidRPr="00523881">
        <w:rPr>
          <w:rFonts w:ascii="Arial" w:hAnsi="Arial" w:cs="Arial"/>
        </w:rPr>
        <w:t xml:space="preserve"> </w:t>
      </w:r>
      <w:proofErr w:type="spellStart"/>
      <w:r w:rsidRPr="00523881">
        <w:rPr>
          <w:rFonts w:ascii="Arial" w:hAnsi="Arial" w:cs="Arial"/>
        </w:rPr>
        <w:t>Sensortechnologie</w:t>
      </w:r>
      <w:proofErr w:type="spellEnd"/>
      <w:r w:rsidRPr="00523881">
        <w:rPr>
          <w:rFonts w:ascii="Arial" w:hAnsi="Arial" w:cs="Arial"/>
        </w:rPr>
        <w:t xml:space="preserve"> und </w:t>
      </w:r>
      <w:proofErr w:type="spellStart"/>
      <w:r w:rsidRPr="00523881">
        <w:rPr>
          <w:rFonts w:ascii="Arial" w:hAnsi="Arial" w:cs="Arial"/>
        </w:rPr>
        <w:t>hochwertigen</w:t>
      </w:r>
      <w:proofErr w:type="spellEnd"/>
      <w:r w:rsidRPr="00523881">
        <w:rPr>
          <w:rFonts w:ascii="Arial" w:hAnsi="Arial" w:cs="Arial"/>
        </w:rPr>
        <w:t xml:space="preserve"> </w:t>
      </w:r>
      <w:proofErr w:type="spellStart"/>
      <w:r w:rsidRPr="00523881">
        <w:rPr>
          <w:rFonts w:ascii="Arial" w:hAnsi="Arial" w:cs="Arial"/>
        </w:rPr>
        <w:t>Materialien</w:t>
      </w:r>
      <w:proofErr w:type="spellEnd"/>
      <w:r w:rsidRPr="00523881">
        <w:rPr>
          <w:rFonts w:ascii="Arial" w:hAnsi="Arial" w:cs="Arial"/>
        </w:rPr>
        <w:t xml:space="preserve"> </w:t>
      </w:r>
      <w:proofErr w:type="spellStart"/>
      <w:r w:rsidRPr="00523881">
        <w:rPr>
          <w:rFonts w:ascii="Arial" w:hAnsi="Arial" w:cs="Arial"/>
        </w:rPr>
        <w:t>aus</w:t>
      </w:r>
      <w:proofErr w:type="spellEnd"/>
      <w:r w:rsidRPr="00523881">
        <w:rPr>
          <w:rFonts w:ascii="Arial" w:hAnsi="Arial" w:cs="Arial"/>
        </w:rPr>
        <w:t xml:space="preserve"> der Schweiz </w:t>
      </w:r>
      <w:proofErr w:type="spellStart"/>
      <w:r w:rsidRPr="00523881">
        <w:rPr>
          <w:rFonts w:ascii="Arial" w:hAnsi="Arial" w:cs="Arial"/>
        </w:rPr>
        <w:t>hergestellt</w:t>
      </w:r>
      <w:proofErr w:type="spellEnd"/>
      <w:r w:rsidRPr="00523881">
        <w:rPr>
          <w:rFonts w:ascii="Arial" w:hAnsi="Arial" w:cs="Arial"/>
        </w:rPr>
        <w:t xml:space="preserve"> und </w:t>
      </w:r>
      <w:proofErr w:type="spellStart"/>
      <w:r w:rsidRPr="00523881">
        <w:rPr>
          <w:rFonts w:ascii="Arial" w:hAnsi="Arial" w:cs="Arial"/>
        </w:rPr>
        <w:t>ist</w:t>
      </w:r>
      <w:proofErr w:type="spellEnd"/>
      <w:r w:rsidRPr="00523881">
        <w:rPr>
          <w:rFonts w:ascii="Arial" w:hAnsi="Arial" w:cs="Arial"/>
        </w:rPr>
        <w:t xml:space="preserve"> für die </w:t>
      </w:r>
      <w:proofErr w:type="spellStart"/>
      <w:r w:rsidRPr="00523881">
        <w:rPr>
          <w:rFonts w:ascii="Arial" w:hAnsi="Arial" w:cs="Arial"/>
        </w:rPr>
        <w:t>hochpräzise</w:t>
      </w:r>
      <w:proofErr w:type="spellEnd"/>
      <w:r w:rsidRPr="00523881">
        <w:rPr>
          <w:rFonts w:ascii="Arial" w:hAnsi="Arial" w:cs="Arial"/>
        </w:rPr>
        <w:t xml:space="preserve"> pH-</w:t>
      </w:r>
      <w:proofErr w:type="spellStart"/>
      <w:r w:rsidRPr="00523881">
        <w:rPr>
          <w:rFonts w:ascii="Arial" w:hAnsi="Arial" w:cs="Arial"/>
        </w:rPr>
        <w:t>Messung</w:t>
      </w:r>
      <w:proofErr w:type="spellEnd"/>
      <w:r w:rsidRPr="00523881">
        <w:rPr>
          <w:rFonts w:ascii="Arial" w:hAnsi="Arial" w:cs="Arial"/>
        </w:rPr>
        <w:t xml:space="preserve"> von </w:t>
      </w:r>
      <w:proofErr w:type="spellStart"/>
      <w:r w:rsidRPr="00523881">
        <w:rPr>
          <w:rFonts w:ascii="Arial" w:hAnsi="Arial" w:cs="Arial"/>
        </w:rPr>
        <w:t>Abwasser</w:t>
      </w:r>
      <w:proofErr w:type="spellEnd"/>
      <w:r w:rsidRPr="00523881">
        <w:rPr>
          <w:rFonts w:ascii="Arial" w:hAnsi="Arial" w:cs="Arial"/>
        </w:rPr>
        <w:t xml:space="preserve">, </w:t>
      </w:r>
      <w:proofErr w:type="spellStart"/>
      <w:r w:rsidRPr="00523881">
        <w:rPr>
          <w:rFonts w:ascii="Arial" w:hAnsi="Arial" w:cs="Arial"/>
        </w:rPr>
        <w:t>Suspensionen</w:t>
      </w:r>
      <w:proofErr w:type="spellEnd"/>
      <w:r w:rsidRPr="00523881">
        <w:rPr>
          <w:rFonts w:ascii="Arial" w:hAnsi="Arial" w:cs="Arial"/>
        </w:rPr>
        <w:t xml:space="preserve">, </w:t>
      </w:r>
      <w:proofErr w:type="spellStart"/>
      <w:r w:rsidRPr="00523881">
        <w:rPr>
          <w:rFonts w:ascii="Arial" w:hAnsi="Arial" w:cs="Arial"/>
        </w:rPr>
        <w:t>Emulsionen</w:t>
      </w:r>
      <w:proofErr w:type="spellEnd"/>
      <w:r w:rsidRPr="00523881">
        <w:rPr>
          <w:rFonts w:ascii="Arial" w:hAnsi="Arial" w:cs="Arial"/>
        </w:rPr>
        <w:t xml:space="preserve">, </w:t>
      </w:r>
      <w:proofErr w:type="spellStart"/>
      <w:r w:rsidRPr="00523881">
        <w:rPr>
          <w:rFonts w:ascii="Arial" w:hAnsi="Arial" w:cs="Arial"/>
        </w:rPr>
        <w:t>Schlämmen</w:t>
      </w:r>
      <w:proofErr w:type="spellEnd"/>
      <w:r w:rsidRPr="00523881">
        <w:rPr>
          <w:rFonts w:ascii="Arial" w:hAnsi="Arial" w:cs="Arial"/>
        </w:rPr>
        <w:t xml:space="preserve"> und </w:t>
      </w:r>
      <w:proofErr w:type="spellStart"/>
      <w:r w:rsidRPr="00523881">
        <w:rPr>
          <w:rFonts w:ascii="Arial" w:hAnsi="Arial" w:cs="Arial"/>
        </w:rPr>
        <w:t>anderen</w:t>
      </w:r>
      <w:proofErr w:type="spellEnd"/>
      <w:r w:rsidRPr="00523881">
        <w:rPr>
          <w:rFonts w:ascii="Arial" w:hAnsi="Arial" w:cs="Arial"/>
        </w:rPr>
        <w:t xml:space="preserve"> </w:t>
      </w:r>
      <w:proofErr w:type="spellStart"/>
      <w:r w:rsidRPr="00523881">
        <w:rPr>
          <w:rFonts w:ascii="Arial" w:hAnsi="Arial" w:cs="Arial"/>
        </w:rPr>
        <w:t>verschmutzten</w:t>
      </w:r>
      <w:proofErr w:type="spellEnd"/>
      <w:r w:rsidRPr="00523881">
        <w:rPr>
          <w:rFonts w:ascii="Arial" w:hAnsi="Arial" w:cs="Arial"/>
        </w:rPr>
        <w:t xml:space="preserve"> </w:t>
      </w:r>
      <w:proofErr w:type="spellStart"/>
      <w:r w:rsidRPr="00523881">
        <w:rPr>
          <w:rFonts w:ascii="Arial" w:hAnsi="Arial" w:cs="Arial"/>
        </w:rPr>
        <w:t>Flüssigkeiten</w:t>
      </w:r>
      <w:proofErr w:type="spellEnd"/>
      <w:r w:rsidRPr="00523881">
        <w:rPr>
          <w:rFonts w:ascii="Arial" w:hAnsi="Arial" w:cs="Arial"/>
        </w:rPr>
        <w:t xml:space="preserve"> </w:t>
      </w:r>
      <w:proofErr w:type="spellStart"/>
      <w:r w:rsidRPr="00523881">
        <w:rPr>
          <w:rFonts w:ascii="Arial" w:hAnsi="Arial" w:cs="Arial"/>
        </w:rPr>
        <w:t>ausgelegt</w:t>
      </w:r>
      <w:proofErr w:type="spellEnd"/>
      <w:r w:rsidRPr="00523881">
        <w:rPr>
          <w:rFonts w:ascii="Arial" w:hAnsi="Arial" w:cs="Arial"/>
        </w:rPr>
        <w:t xml:space="preserve">. Sie </w:t>
      </w:r>
      <w:proofErr w:type="spellStart"/>
      <w:r w:rsidRPr="00523881">
        <w:rPr>
          <w:rFonts w:ascii="Arial" w:hAnsi="Arial" w:cs="Arial"/>
        </w:rPr>
        <w:t>eignet</w:t>
      </w:r>
      <w:proofErr w:type="spellEnd"/>
      <w:r w:rsidRPr="00523881">
        <w:rPr>
          <w:rFonts w:ascii="Arial" w:hAnsi="Arial" w:cs="Arial"/>
        </w:rPr>
        <w:t xml:space="preserve"> </w:t>
      </w:r>
      <w:proofErr w:type="spellStart"/>
      <w:r w:rsidRPr="00523881">
        <w:rPr>
          <w:rFonts w:ascii="Arial" w:hAnsi="Arial" w:cs="Arial"/>
        </w:rPr>
        <w:t>sich</w:t>
      </w:r>
      <w:proofErr w:type="spellEnd"/>
      <w:r w:rsidRPr="00523881">
        <w:rPr>
          <w:rFonts w:ascii="Arial" w:hAnsi="Arial" w:cs="Arial"/>
        </w:rPr>
        <w:t xml:space="preserve"> </w:t>
      </w:r>
      <w:proofErr w:type="spellStart"/>
      <w:r w:rsidRPr="00523881">
        <w:rPr>
          <w:rFonts w:ascii="Arial" w:hAnsi="Arial" w:cs="Arial"/>
        </w:rPr>
        <w:t>auch</w:t>
      </w:r>
      <w:proofErr w:type="spellEnd"/>
      <w:r w:rsidRPr="00523881">
        <w:rPr>
          <w:rFonts w:ascii="Arial" w:hAnsi="Arial" w:cs="Arial"/>
        </w:rPr>
        <w:t xml:space="preserve"> gut für </w:t>
      </w:r>
      <w:proofErr w:type="spellStart"/>
      <w:r w:rsidRPr="00523881">
        <w:rPr>
          <w:rFonts w:ascii="Arial" w:hAnsi="Arial" w:cs="Arial"/>
        </w:rPr>
        <w:t>allgemeine</w:t>
      </w:r>
      <w:proofErr w:type="spellEnd"/>
      <w:r w:rsidRPr="00523881">
        <w:rPr>
          <w:rFonts w:ascii="Arial" w:hAnsi="Arial" w:cs="Arial"/>
        </w:rPr>
        <w:t xml:space="preserve"> </w:t>
      </w:r>
      <w:proofErr w:type="spellStart"/>
      <w:r w:rsidRPr="00523881">
        <w:rPr>
          <w:rFonts w:ascii="Arial" w:hAnsi="Arial" w:cs="Arial"/>
        </w:rPr>
        <w:t>Wasserlösungen</w:t>
      </w:r>
      <w:proofErr w:type="spellEnd"/>
      <w:r w:rsidRPr="00523881">
        <w:rPr>
          <w:rFonts w:ascii="Arial" w:hAnsi="Arial" w:cs="Arial"/>
        </w:rPr>
        <w:t>.</w:t>
      </w:r>
    </w:p>
    <w:p w14:paraId="031734BB" w14:textId="77777777" w:rsidR="000D230B" w:rsidRPr="000D230B" w:rsidRDefault="000D230B" w:rsidP="000D230B">
      <w:pPr>
        <w:pStyle w:val="Textkrper"/>
        <w:spacing w:before="247" w:line="336" w:lineRule="auto"/>
        <w:contextualSpacing/>
        <w:rPr>
          <w:rFonts w:ascii="Arial" w:hAnsi="Arial" w:cs="Arial"/>
          <w:sz w:val="10"/>
          <w:szCs w:val="10"/>
        </w:rPr>
      </w:pPr>
    </w:p>
    <w:p w14:paraId="6C7B1B13" w14:textId="5BD1BE01" w:rsidR="0093609F" w:rsidRPr="00DF36A7" w:rsidRDefault="00086310" w:rsidP="000D230B">
      <w:pPr>
        <w:pStyle w:val="berschrift1"/>
        <w:contextualSpacing/>
        <w:rPr>
          <w:rFonts w:ascii="Arial" w:hAnsi="Arial" w:cs="Arial"/>
        </w:rPr>
      </w:pPr>
      <w:r w:rsidRPr="00DF36A7">
        <w:rPr>
          <w:rFonts w:ascii="Arial" w:hAnsi="Arial" w:cs="Arial"/>
          <w:noProof/>
        </w:rPr>
        <mc:AlternateContent>
          <mc:Choice Requires="wps">
            <w:drawing>
              <wp:anchor distT="0" distB="0" distL="0" distR="0" simplePos="0" relativeHeight="251658242" behindDoc="1" locked="0" layoutInCell="1" allowOverlap="1" wp14:anchorId="6C7B1B7E" wp14:editId="6C7B1B7F">
                <wp:simplePos x="0" y="0"/>
                <wp:positionH relativeFrom="page">
                  <wp:posOffset>720090</wp:posOffset>
                </wp:positionH>
                <wp:positionV relativeFrom="paragraph">
                  <wp:posOffset>201930</wp:posOffset>
                </wp:positionV>
                <wp:extent cx="6120130" cy="18415"/>
                <wp:effectExtent l="0" t="0" r="0" b="0"/>
                <wp:wrapTopAndBottom/>
                <wp:docPr id="15" name="Graphic 15"/>
                <wp:cNvGraphicFramePr/>
                <a:graphic xmlns:a="http://schemas.openxmlformats.org/drawingml/2006/main">
                  <a:graphicData uri="http://schemas.microsoft.com/office/word/2010/wordprocessingShape">
                    <wps:wsp>
                      <wps:cNvSpPr/>
                      <wps:spPr>
                        <a:xfrm>
                          <a:off x="0" y="0"/>
                          <a:ext cx="6120130" cy="18415"/>
                        </a:xfrm>
                        <a:custGeom>
                          <a:avLst/>
                          <a:gdLst/>
                          <a:ahLst/>
                          <a:cxnLst/>
                          <a:rect l="l" t="t" r="r" b="b"/>
                          <a:pathLst>
                            <a:path w="6120130" h="18415">
                              <a:moveTo>
                                <a:pt x="6120130" y="18287"/>
                              </a:moveTo>
                              <a:lnTo>
                                <a:pt x="0" y="18287"/>
                              </a:lnTo>
                              <a:lnTo>
                                <a:pt x="0" y="0"/>
                              </a:lnTo>
                              <a:lnTo>
                                <a:pt x="6120130" y="0"/>
                              </a:lnTo>
                              <a:lnTo>
                                <a:pt x="6120130" y="18287"/>
                              </a:lnTo>
                              <a:close/>
                            </a:path>
                          </a:pathLst>
                        </a:custGeom>
                        <a:solidFill>
                          <a:srgbClr val="365F91"/>
                        </a:solidFill>
                      </wps:spPr>
                      <wps:bodyPr wrap="square" lIns="0" tIns="0" rIns="0" bIns="0" rtlCol="0">
                        <a:noAutofit/>
                      </wps:bodyPr>
                    </wps:wsp>
                  </a:graphicData>
                </a:graphic>
              </wp:anchor>
            </w:drawing>
          </mc:Choice>
          <mc:Fallback>
            <w:pict>
              <v:shape w14:anchorId="317F53CA" id="Graphic 15" o:spid="_x0000_s1026" style="position:absolute;margin-left:56.7pt;margin-top:15.9pt;width:481.9pt;height:1.45pt;z-index:-251660288;visibility:visible;mso-wrap-style:square;mso-wrap-distance-left:0;mso-wrap-distance-top:0;mso-wrap-distance-right:0;mso-wrap-distance-bottom:0;mso-position-horizontal:absolute;mso-position-horizontal-relative:page;mso-position-vertical:absolute;mso-position-vertical-relative:text;v-text-anchor:top" coordsize="61201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" path="m6120130,18287l,18287,,,6120130,r,18287xe" fillcolor="#365f91" stroked="f">
                <v:path arrowok="t"/>
                <w10:wrap type="topAndBottom" anchorx="page"/>
              </v:shape>
            </w:pict>
          </mc:Fallback>
        </mc:AlternateContent>
      </w:r>
      <w:bookmarkStart w:id="1" w:name="Features"/>
      <w:bookmarkEnd w:id="1"/>
      <w:proofErr w:type="spellStart"/>
      <w:r w:rsidR="00AE3405">
        <w:rPr>
          <w:rFonts w:ascii="Arial" w:hAnsi="Arial" w:cs="Arial"/>
          <w:color w:val="365F91"/>
          <w:spacing w:val="-2"/>
        </w:rPr>
        <w:t>Eigenschaften</w:t>
      </w:r>
      <w:proofErr w:type="spellEnd"/>
    </w:p>
    <w:p w14:paraId="354BCC21" w14:textId="140880B2" w:rsidR="00152203" w:rsidRDefault="00152203" w:rsidP="00152203">
      <w:pPr>
        <w:pStyle w:val="Textkrper"/>
        <w:spacing w:line="336" w:lineRule="auto"/>
        <w:rPr>
          <w:rFonts w:ascii="Arial" w:hAnsi="Arial" w:cs="Arial"/>
          <w:color w:val="0F1111"/>
          <w:lang w:val="de-DE"/>
        </w:rPr>
      </w:pPr>
    </w:p>
    <w:p w14:paraId="2DC26B5B" w14:textId="77777777" w:rsidR="00152203" w:rsidRDefault="00152203" w:rsidP="00152203">
      <w:pPr>
        <w:pStyle w:val="Textkrper"/>
        <w:spacing w:line="336" w:lineRule="auto"/>
        <w:rPr>
          <w:rFonts w:ascii="Arial" w:hAnsi="Arial" w:cs="Arial"/>
          <w:color w:val="0F1111"/>
          <w:lang w:val="de-DE"/>
        </w:rPr>
      </w:pPr>
      <w:r w:rsidRPr="00A31E4F">
        <w:rPr>
          <w:rFonts w:ascii="Arial" w:hAnsi="Arial" w:cs="Arial"/>
          <w:color w:val="0F1111"/>
          <w:lang w:val="de-DE"/>
        </w:rPr>
        <w:t xml:space="preserve">• </w:t>
      </w:r>
      <w:r w:rsidR="00A31E4F" w:rsidRPr="00A31E4F">
        <w:rPr>
          <w:rFonts w:ascii="Arial" w:hAnsi="Arial" w:cs="Arial"/>
          <w:color w:val="0F1111"/>
          <w:lang w:val="de-DE"/>
        </w:rPr>
        <w:t>Die Kombination aus offene</w:t>
      </w:r>
      <w:r w:rsidR="009C6D6B">
        <w:rPr>
          <w:rFonts w:ascii="Arial" w:hAnsi="Arial" w:cs="Arial"/>
          <w:color w:val="0F1111"/>
          <w:lang w:val="de-DE"/>
        </w:rPr>
        <w:t>m Diaphragma</w:t>
      </w:r>
      <w:r w:rsidR="00A31E4F" w:rsidRPr="00A31E4F">
        <w:rPr>
          <w:rFonts w:ascii="Arial" w:hAnsi="Arial" w:cs="Arial"/>
          <w:color w:val="0F1111"/>
          <w:lang w:val="de-DE"/>
        </w:rPr>
        <w:t xml:space="preserve"> und Polymerelektrolyt beseitigt das bei der Untersuchung </w:t>
      </w:r>
      <w:r>
        <w:rPr>
          <w:rFonts w:ascii="Arial" w:hAnsi="Arial" w:cs="Arial"/>
          <w:color w:val="0F1111"/>
          <w:lang w:val="de-DE"/>
        </w:rPr>
        <w:t xml:space="preserve"> </w:t>
      </w:r>
    </w:p>
    <w:p w14:paraId="0441B7D1" w14:textId="77777777" w:rsidR="00152203" w:rsidRDefault="00152203" w:rsidP="00152203">
      <w:pPr>
        <w:pStyle w:val="Textkrper"/>
        <w:spacing w:line="336" w:lineRule="auto"/>
        <w:rPr>
          <w:rFonts w:ascii="Arial" w:hAnsi="Arial" w:cs="Arial"/>
          <w:color w:val="0F1111"/>
          <w:lang w:val="de-DE"/>
        </w:rPr>
      </w:pPr>
      <w:r>
        <w:rPr>
          <w:rFonts w:ascii="Arial" w:hAnsi="Arial" w:cs="Arial"/>
          <w:color w:val="0F1111"/>
          <w:lang w:val="de-DE"/>
        </w:rPr>
        <w:t xml:space="preserve">  </w:t>
      </w:r>
      <w:r w:rsidR="00A31E4F" w:rsidRPr="00A31E4F">
        <w:rPr>
          <w:rFonts w:ascii="Arial" w:hAnsi="Arial" w:cs="Arial"/>
          <w:color w:val="0F1111"/>
          <w:lang w:val="de-DE"/>
        </w:rPr>
        <w:t xml:space="preserve">verschmutzter Flüssigkeiten häufig auftretende Problem der Verstopfung </w:t>
      </w:r>
      <w:r w:rsidR="009C6D6B">
        <w:rPr>
          <w:rFonts w:ascii="Arial" w:hAnsi="Arial" w:cs="Arial"/>
          <w:color w:val="0F1111"/>
          <w:lang w:val="de-DE"/>
        </w:rPr>
        <w:t>des Diaphragmas</w:t>
      </w:r>
      <w:r w:rsidR="00A31E4F" w:rsidRPr="00A31E4F">
        <w:rPr>
          <w:rFonts w:ascii="Arial" w:hAnsi="Arial" w:cs="Arial"/>
          <w:color w:val="0F1111"/>
          <w:lang w:val="de-DE"/>
        </w:rPr>
        <w:t xml:space="preserve"> und </w:t>
      </w:r>
    </w:p>
    <w:p w14:paraId="59A3515F" w14:textId="68B3D3C4" w:rsidR="00A31E4F" w:rsidRPr="00A31E4F" w:rsidRDefault="00152203" w:rsidP="00152203">
      <w:pPr>
        <w:pStyle w:val="Textkrper"/>
        <w:spacing w:line="336" w:lineRule="auto"/>
        <w:rPr>
          <w:rFonts w:ascii="Arial" w:hAnsi="Arial" w:cs="Arial"/>
          <w:color w:val="0F1111"/>
          <w:lang w:val="de-DE"/>
        </w:rPr>
      </w:pPr>
      <w:r>
        <w:rPr>
          <w:rFonts w:ascii="Arial" w:hAnsi="Arial" w:cs="Arial"/>
          <w:color w:val="0F1111"/>
          <w:lang w:val="de-DE"/>
        </w:rPr>
        <w:t xml:space="preserve">  </w:t>
      </w:r>
      <w:r w:rsidR="00A31E4F" w:rsidRPr="00A31E4F">
        <w:rPr>
          <w:rFonts w:ascii="Arial" w:hAnsi="Arial" w:cs="Arial"/>
          <w:color w:val="0F1111"/>
          <w:lang w:val="de-DE"/>
        </w:rPr>
        <w:t>gewährleistet konsistente und präzise Ergebnisse</w:t>
      </w:r>
    </w:p>
    <w:p w14:paraId="69758419" w14:textId="77777777" w:rsidR="00A31E4F" w:rsidRPr="00A31E4F" w:rsidRDefault="00A31E4F" w:rsidP="00152203">
      <w:pPr>
        <w:pStyle w:val="Textkrper"/>
        <w:spacing w:line="336" w:lineRule="auto"/>
        <w:rPr>
          <w:rFonts w:ascii="Arial" w:hAnsi="Arial" w:cs="Arial"/>
          <w:color w:val="0F1111"/>
          <w:lang w:val="de-DE"/>
        </w:rPr>
      </w:pPr>
      <w:r w:rsidRPr="00A31E4F">
        <w:rPr>
          <w:rFonts w:ascii="Arial" w:hAnsi="Arial" w:cs="Arial"/>
          <w:color w:val="0F1111"/>
          <w:lang w:val="de-DE"/>
        </w:rPr>
        <w:t>• Langlebiges Referenzsystem für stabiles Referenzpotential und lange Lebensdauer</w:t>
      </w:r>
    </w:p>
    <w:p w14:paraId="6C7B1B18" w14:textId="1EE71D6A" w:rsidR="0093609F" w:rsidRDefault="00A31E4F" w:rsidP="00653666">
      <w:pPr>
        <w:pStyle w:val="Textkrper"/>
        <w:spacing w:line="336" w:lineRule="auto"/>
        <w:rPr>
          <w:rFonts w:ascii="Arial" w:hAnsi="Arial" w:cs="Arial"/>
          <w:color w:val="0F1111"/>
          <w:lang w:val="de-DE"/>
        </w:rPr>
      </w:pPr>
      <w:r w:rsidRPr="00A31E4F">
        <w:rPr>
          <w:rFonts w:ascii="Arial" w:hAnsi="Arial" w:cs="Arial"/>
          <w:color w:val="0F1111"/>
          <w:lang w:val="de-DE"/>
        </w:rPr>
        <w:t>• Der integrierte Temperatursensor ermöglicht eine automatische Temperaturkompensation</w:t>
      </w:r>
    </w:p>
    <w:p w14:paraId="331401FF" w14:textId="77777777" w:rsidR="00653666" w:rsidRPr="000D230B" w:rsidRDefault="00653666" w:rsidP="00653666">
      <w:pPr>
        <w:pStyle w:val="Textkrper"/>
        <w:spacing w:line="336" w:lineRule="auto"/>
        <w:rPr>
          <w:rFonts w:ascii="Arial" w:hAnsi="Arial" w:cs="Arial"/>
          <w:color w:val="0F1111"/>
          <w:sz w:val="10"/>
          <w:szCs w:val="10"/>
          <w:lang w:val="de-DE"/>
        </w:rPr>
      </w:pPr>
    </w:p>
    <w:p w14:paraId="6C7B1B19" w14:textId="0C97ECE6" w:rsidR="0093609F" w:rsidRPr="00DF36A7" w:rsidRDefault="00086310">
      <w:pPr>
        <w:pStyle w:val="berschrift1"/>
        <w:rPr>
          <w:rFonts w:ascii="Arial" w:hAnsi="Arial" w:cs="Arial"/>
        </w:rPr>
      </w:pPr>
      <w:r w:rsidRPr="00DF36A7">
        <w:rPr>
          <w:rFonts w:ascii="Arial" w:hAnsi="Arial" w:cs="Arial"/>
          <w:noProof/>
        </w:rPr>
        <mc:AlternateContent>
          <mc:Choice Requires="wps">
            <w:drawing>
              <wp:anchor distT="0" distB="0" distL="0" distR="0" simplePos="0" relativeHeight="251658243" behindDoc="1" locked="0" layoutInCell="1" allowOverlap="1" wp14:anchorId="6C7B1B80" wp14:editId="6C7B1B81">
                <wp:simplePos x="0" y="0"/>
                <wp:positionH relativeFrom="page">
                  <wp:posOffset>720090</wp:posOffset>
                </wp:positionH>
                <wp:positionV relativeFrom="paragraph">
                  <wp:posOffset>200660</wp:posOffset>
                </wp:positionV>
                <wp:extent cx="6120130" cy="18415"/>
                <wp:effectExtent l="0" t="0" r="0" b="0"/>
                <wp:wrapTopAndBottom/>
                <wp:docPr id="16" name="Graphic 16"/>
                <wp:cNvGraphicFramePr/>
                <a:graphic xmlns:a="http://schemas.openxmlformats.org/drawingml/2006/main">
                  <a:graphicData uri="http://schemas.microsoft.com/office/word/2010/wordprocessingShape">
                    <wps:wsp>
                      <wps:cNvSpPr/>
                      <wps:spPr>
                        <a:xfrm>
                          <a:off x="0" y="0"/>
                          <a:ext cx="6120130" cy="18415"/>
                        </a:xfrm>
                        <a:custGeom>
                          <a:avLst/>
                          <a:gdLst/>
                          <a:ahLst/>
                          <a:cxnLst/>
                          <a:rect l="l" t="t" r="r" b="b"/>
                          <a:pathLst>
                            <a:path w="6120130" h="18415">
                              <a:moveTo>
                                <a:pt x="6120130" y="18287"/>
                              </a:moveTo>
                              <a:lnTo>
                                <a:pt x="0" y="18287"/>
                              </a:lnTo>
                              <a:lnTo>
                                <a:pt x="0" y="0"/>
                              </a:lnTo>
                              <a:lnTo>
                                <a:pt x="6120130" y="0"/>
                              </a:lnTo>
                              <a:lnTo>
                                <a:pt x="6120130" y="18287"/>
                              </a:lnTo>
                              <a:close/>
                            </a:path>
                          </a:pathLst>
                        </a:custGeom>
                        <a:solidFill>
                          <a:srgbClr val="365F91"/>
                        </a:solidFill>
                      </wps:spPr>
                      <wps:bodyPr wrap="square" lIns="0" tIns="0" rIns="0" bIns="0" rtlCol="0">
                        <a:noAutofit/>
                      </wps:bodyPr>
                    </wps:wsp>
                  </a:graphicData>
                </a:graphic>
              </wp:anchor>
            </w:drawing>
          </mc:Choice>
          <mc:Fallback>
            <w:pict>
              <v:shape w14:anchorId="52437652" id="Graphic 16" o:spid="_x0000_s1026" style="position:absolute;margin-left:56.7pt;margin-top:15.8pt;width:481.9pt;height:1.45pt;z-index:-251659264;visibility:visible;mso-wrap-style:square;mso-wrap-distance-left:0;mso-wrap-distance-top:0;mso-wrap-distance-right:0;mso-wrap-distance-bottom:0;mso-position-horizontal:absolute;mso-position-horizontal-relative:page;mso-position-vertical:absolute;mso-position-vertical-relative:text;v-text-anchor:top" coordsize="61201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" path="m6120130,18287l,18287,,,6120130,r,18287xe" fillcolor="#365f91" stroked="f">
                <v:path arrowok="t"/>
                <w10:wrap type="topAndBottom" anchorx="page"/>
              </v:shape>
            </w:pict>
          </mc:Fallback>
        </mc:AlternateContent>
      </w:r>
      <w:bookmarkStart w:id="2" w:name="Technical_Specifications"/>
      <w:bookmarkEnd w:id="2"/>
      <w:proofErr w:type="spellStart"/>
      <w:r w:rsidRPr="00DF36A7">
        <w:rPr>
          <w:rFonts w:ascii="Arial" w:hAnsi="Arial" w:cs="Arial"/>
          <w:color w:val="365F91"/>
          <w:spacing w:val="-2"/>
        </w:rPr>
        <w:t>Techni</w:t>
      </w:r>
      <w:r w:rsidR="00AE3405">
        <w:rPr>
          <w:rFonts w:ascii="Arial" w:hAnsi="Arial" w:cs="Arial"/>
          <w:color w:val="365F91"/>
          <w:spacing w:val="-2"/>
        </w:rPr>
        <w:t>sche</w:t>
      </w:r>
      <w:proofErr w:type="spellEnd"/>
      <w:r w:rsidR="00AE3405">
        <w:rPr>
          <w:rFonts w:ascii="Arial" w:hAnsi="Arial" w:cs="Arial"/>
          <w:color w:val="365F91"/>
          <w:spacing w:val="-2"/>
        </w:rPr>
        <w:t xml:space="preserve"> </w:t>
      </w:r>
      <w:proofErr w:type="spellStart"/>
      <w:r w:rsidR="00AE3405">
        <w:rPr>
          <w:rFonts w:ascii="Arial" w:hAnsi="Arial" w:cs="Arial"/>
          <w:color w:val="365F91"/>
          <w:spacing w:val="-2"/>
        </w:rPr>
        <w:t>Daten</w:t>
      </w:r>
      <w:proofErr w:type="spellEnd"/>
    </w:p>
    <w:p w14:paraId="6C7B1B1A" w14:textId="77777777" w:rsidR="0093609F" w:rsidRDefault="0093609F">
      <w:pPr>
        <w:pStyle w:val="Textkrper"/>
        <w:spacing w:before="10" w:after="1"/>
        <w:rPr>
          <w:rFonts w:ascii="Cambria"/>
          <w:b/>
          <w:sz w:val="6"/>
        </w:rPr>
      </w:pPr>
    </w:p>
    <w:tbl>
      <w:tblPr>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89"/>
        <w:gridCol w:w="3685"/>
      </w:tblGrid>
      <w:tr w:rsidR="007E17C7" w14:paraId="6C7B1B1D" w14:textId="77777777" w:rsidTr="00F06407">
        <w:trPr>
          <w:trHeight w:val="453"/>
        </w:trPr>
        <w:tc>
          <w:tcPr>
            <w:tcW w:w="2689" w:type="dxa"/>
          </w:tcPr>
          <w:p w14:paraId="6C7B1B1B" w14:textId="72B7421D" w:rsidR="007E17C7" w:rsidRPr="007E17C7" w:rsidRDefault="007E17C7" w:rsidP="007E17C7">
            <w:pPr>
              <w:pStyle w:val="TableParagraph"/>
              <w:spacing w:before="98"/>
              <w:ind w:left="9"/>
              <w:rPr>
                <w:rFonts w:ascii="Arial" w:hAnsi="Arial" w:cs="Arial"/>
                <w:sz w:val="21"/>
                <w:szCs w:val="21"/>
              </w:rPr>
            </w:pPr>
            <w:proofErr w:type="spellStart"/>
            <w:r w:rsidRPr="007E17C7">
              <w:rPr>
                <w:rFonts w:ascii="Arial" w:hAnsi="Arial" w:cs="Arial"/>
                <w:sz w:val="21"/>
                <w:szCs w:val="21"/>
              </w:rPr>
              <w:t>Messbereich</w:t>
            </w:r>
            <w:proofErr w:type="spellEnd"/>
          </w:p>
        </w:tc>
        <w:tc>
          <w:tcPr>
            <w:tcW w:w="3685" w:type="dxa"/>
          </w:tcPr>
          <w:p w14:paraId="6C7B1B1C" w14:textId="77777777" w:rsidR="007E17C7" w:rsidRPr="00DF36A7" w:rsidRDefault="007E17C7" w:rsidP="007E17C7">
            <w:pPr>
              <w:pStyle w:val="TableParagraph"/>
              <w:spacing w:before="98"/>
              <w:ind w:left="12" w:right="3"/>
              <w:rPr>
                <w:rFonts w:ascii="Arial" w:hAnsi="Arial" w:cs="Arial"/>
                <w:sz w:val="21"/>
              </w:rPr>
            </w:pPr>
            <w:r w:rsidRPr="00DF36A7">
              <w:rPr>
                <w:rFonts w:ascii="Arial" w:hAnsi="Arial" w:cs="Arial"/>
                <w:sz w:val="21"/>
              </w:rPr>
              <w:t>0</w:t>
            </w:r>
            <w:r w:rsidRPr="00DF36A7">
              <w:rPr>
                <w:rFonts w:ascii="Arial" w:hAnsi="Arial" w:cs="Arial"/>
                <w:spacing w:val="-2"/>
                <w:sz w:val="21"/>
              </w:rPr>
              <w:t xml:space="preserve"> </w:t>
            </w:r>
            <w:r w:rsidRPr="00DF36A7">
              <w:rPr>
                <w:rFonts w:ascii="Arial" w:hAnsi="Arial" w:cs="Arial"/>
                <w:sz w:val="21"/>
              </w:rPr>
              <w:t>-</w:t>
            </w:r>
            <w:r w:rsidRPr="00DF36A7">
              <w:rPr>
                <w:rFonts w:ascii="Arial" w:hAnsi="Arial" w:cs="Arial"/>
                <w:spacing w:val="-4"/>
                <w:sz w:val="21"/>
              </w:rPr>
              <w:t xml:space="preserve"> </w:t>
            </w:r>
            <w:r w:rsidRPr="00DF36A7">
              <w:rPr>
                <w:rFonts w:ascii="Arial" w:hAnsi="Arial" w:cs="Arial"/>
                <w:sz w:val="21"/>
              </w:rPr>
              <w:t>14</w:t>
            </w:r>
            <w:r w:rsidRPr="00DF36A7">
              <w:rPr>
                <w:rFonts w:ascii="Arial" w:hAnsi="Arial" w:cs="Arial"/>
                <w:spacing w:val="1"/>
                <w:sz w:val="21"/>
              </w:rPr>
              <w:t xml:space="preserve"> </w:t>
            </w:r>
            <w:r w:rsidRPr="00DF36A7">
              <w:rPr>
                <w:rFonts w:ascii="Arial" w:hAnsi="Arial" w:cs="Arial"/>
                <w:spacing w:val="-5"/>
                <w:sz w:val="21"/>
              </w:rPr>
              <w:t>pH</w:t>
            </w:r>
          </w:p>
        </w:tc>
      </w:tr>
      <w:tr w:rsidR="007E17C7" w14:paraId="6C7B1B20" w14:textId="77777777" w:rsidTr="00F06407">
        <w:trPr>
          <w:trHeight w:val="453"/>
        </w:trPr>
        <w:tc>
          <w:tcPr>
            <w:tcW w:w="2689" w:type="dxa"/>
          </w:tcPr>
          <w:p w14:paraId="6C7B1B1E" w14:textId="1C5A0E7B" w:rsidR="007E17C7" w:rsidRPr="007E17C7" w:rsidRDefault="007E17C7" w:rsidP="007E17C7">
            <w:pPr>
              <w:pStyle w:val="TableParagraph"/>
              <w:spacing w:before="100"/>
              <w:ind w:left="9" w:right="3"/>
              <w:rPr>
                <w:rFonts w:ascii="Arial" w:hAnsi="Arial" w:cs="Arial"/>
                <w:sz w:val="21"/>
                <w:szCs w:val="21"/>
              </w:rPr>
            </w:pPr>
            <w:proofErr w:type="spellStart"/>
            <w:r w:rsidRPr="007E17C7">
              <w:rPr>
                <w:rFonts w:ascii="Arial" w:hAnsi="Arial" w:cs="Arial"/>
                <w:sz w:val="21"/>
                <w:szCs w:val="21"/>
              </w:rPr>
              <w:t>Temperaturbereich</w:t>
            </w:r>
            <w:proofErr w:type="spellEnd"/>
          </w:p>
        </w:tc>
        <w:tc>
          <w:tcPr>
            <w:tcW w:w="3685" w:type="dxa"/>
          </w:tcPr>
          <w:p w14:paraId="6C7B1B1F" w14:textId="77777777" w:rsidR="007E17C7" w:rsidRPr="00DF36A7" w:rsidRDefault="007E17C7" w:rsidP="007E17C7">
            <w:pPr>
              <w:pStyle w:val="TableParagraph"/>
              <w:spacing w:before="100"/>
              <w:ind w:left="12" w:right="7"/>
              <w:rPr>
                <w:rFonts w:ascii="Arial" w:hAnsi="Arial" w:cs="Arial"/>
                <w:sz w:val="21"/>
              </w:rPr>
            </w:pPr>
            <w:r w:rsidRPr="00DF36A7">
              <w:rPr>
                <w:rFonts w:ascii="Arial" w:hAnsi="Arial" w:cs="Arial"/>
                <w:sz w:val="21"/>
              </w:rPr>
              <w:t>0</w:t>
            </w:r>
            <w:r w:rsidRPr="00DF36A7">
              <w:rPr>
                <w:rFonts w:ascii="Arial" w:hAnsi="Arial" w:cs="Arial"/>
                <w:spacing w:val="-1"/>
                <w:sz w:val="21"/>
              </w:rPr>
              <w:t xml:space="preserve"> </w:t>
            </w:r>
            <w:r w:rsidRPr="00DF36A7">
              <w:rPr>
                <w:rFonts w:ascii="Arial" w:hAnsi="Arial" w:cs="Arial"/>
                <w:sz w:val="21"/>
              </w:rPr>
              <w:t xml:space="preserve">- </w:t>
            </w:r>
            <w:r w:rsidRPr="00DF36A7">
              <w:rPr>
                <w:rFonts w:ascii="Arial" w:hAnsi="Arial" w:cs="Arial"/>
                <w:spacing w:val="-4"/>
                <w:sz w:val="21"/>
              </w:rPr>
              <w:t>80°C</w:t>
            </w:r>
          </w:p>
        </w:tc>
      </w:tr>
      <w:tr w:rsidR="007E17C7" w14:paraId="6C7B1B23" w14:textId="77777777" w:rsidTr="00F06407">
        <w:trPr>
          <w:trHeight w:val="453"/>
        </w:trPr>
        <w:tc>
          <w:tcPr>
            <w:tcW w:w="2689" w:type="dxa"/>
          </w:tcPr>
          <w:p w14:paraId="6C7B1B21" w14:textId="4A2518C4" w:rsidR="007E17C7" w:rsidRPr="007E17C7" w:rsidRDefault="007E17C7" w:rsidP="007E17C7">
            <w:pPr>
              <w:pStyle w:val="TableParagraph"/>
              <w:spacing w:before="99"/>
              <w:ind w:left="9"/>
              <w:rPr>
                <w:rFonts w:ascii="Arial" w:hAnsi="Arial" w:cs="Arial"/>
                <w:sz w:val="21"/>
                <w:szCs w:val="21"/>
              </w:rPr>
            </w:pPr>
            <w:proofErr w:type="spellStart"/>
            <w:r w:rsidRPr="007E17C7">
              <w:rPr>
                <w:rFonts w:ascii="Arial" w:hAnsi="Arial" w:cs="Arial"/>
                <w:sz w:val="21"/>
                <w:szCs w:val="21"/>
              </w:rPr>
              <w:t>Membrantyp</w:t>
            </w:r>
            <w:proofErr w:type="spellEnd"/>
          </w:p>
        </w:tc>
        <w:tc>
          <w:tcPr>
            <w:tcW w:w="3685" w:type="dxa"/>
          </w:tcPr>
          <w:p w14:paraId="6C7B1B22" w14:textId="77777777" w:rsidR="007E17C7" w:rsidRPr="00DF36A7" w:rsidRDefault="007E17C7" w:rsidP="007E17C7">
            <w:pPr>
              <w:pStyle w:val="TableParagraph"/>
              <w:spacing w:before="99"/>
              <w:ind w:left="12" w:right="6"/>
              <w:rPr>
                <w:rFonts w:ascii="Arial" w:hAnsi="Arial" w:cs="Arial"/>
                <w:sz w:val="21"/>
              </w:rPr>
            </w:pPr>
            <w:r w:rsidRPr="00DF36A7">
              <w:rPr>
                <w:rFonts w:ascii="Arial" w:hAnsi="Arial" w:cs="Arial"/>
                <w:spacing w:val="-10"/>
                <w:sz w:val="21"/>
              </w:rPr>
              <w:t>S</w:t>
            </w:r>
          </w:p>
        </w:tc>
      </w:tr>
      <w:tr w:rsidR="007E17C7" w14:paraId="6C7B1B26" w14:textId="77777777" w:rsidTr="00F06407">
        <w:trPr>
          <w:trHeight w:val="453"/>
        </w:trPr>
        <w:tc>
          <w:tcPr>
            <w:tcW w:w="2689" w:type="dxa"/>
          </w:tcPr>
          <w:p w14:paraId="6C7B1B24" w14:textId="416DB0C1" w:rsidR="007E17C7" w:rsidRPr="007E17C7" w:rsidRDefault="007E17C7" w:rsidP="007E17C7">
            <w:pPr>
              <w:pStyle w:val="TableParagraph"/>
              <w:spacing w:before="98"/>
              <w:ind w:left="9" w:right="1"/>
              <w:rPr>
                <w:rFonts w:ascii="Arial" w:hAnsi="Arial" w:cs="Arial"/>
                <w:sz w:val="21"/>
                <w:szCs w:val="21"/>
              </w:rPr>
            </w:pPr>
            <w:proofErr w:type="spellStart"/>
            <w:r w:rsidRPr="007E17C7">
              <w:rPr>
                <w:rFonts w:ascii="Arial" w:hAnsi="Arial" w:cs="Arial"/>
                <w:sz w:val="21"/>
                <w:szCs w:val="21"/>
              </w:rPr>
              <w:t>Gehäusematerial</w:t>
            </w:r>
            <w:proofErr w:type="spellEnd"/>
          </w:p>
        </w:tc>
        <w:tc>
          <w:tcPr>
            <w:tcW w:w="3685" w:type="dxa"/>
          </w:tcPr>
          <w:p w14:paraId="6C7B1B25" w14:textId="77777777" w:rsidR="007E17C7" w:rsidRPr="00DF36A7" w:rsidRDefault="007E17C7" w:rsidP="007E17C7">
            <w:pPr>
              <w:pStyle w:val="TableParagraph"/>
              <w:spacing w:before="98"/>
              <w:ind w:left="12" w:right="2"/>
              <w:rPr>
                <w:rFonts w:ascii="Arial" w:hAnsi="Arial" w:cs="Arial"/>
                <w:sz w:val="21"/>
              </w:rPr>
            </w:pPr>
            <w:r w:rsidRPr="00DF36A7">
              <w:rPr>
                <w:rFonts w:ascii="Arial" w:hAnsi="Arial" w:cs="Arial"/>
                <w:spacing w:val="-5"/>
                <w:sz w:val="21"/>
              </w:rPr>
              <w:t>POM</w:t>
            </w:r>
          </w:p>
        </w:tc>
      </w:tr>
      <w:tr w:rsidR="007E17C7" w14:paraId="6C7B1B29" w14:textId="77777777" w:rsidTr="00F06407">
        <w:trPr>
          <w:trHeight w:val="454"/>
        </w:trPr>
        <w:tc>
          <w:tcPr>
            <w:tcW w:w="2689" w:type="dxa"/>
          </w:tcPr>
          <w:p w14:paraId="6C7B1B27" w14:textId="537AC80A" w:rsidR="007E17C7" w:rsidRPr="007E17C7" w:rsidRDefault="007E17C7" w:rsidP="007E17C7">
            <w:pPr>
              <w:pStyle w:val="TableParagraph"/>
              <w:spacing w:before="100"/>
              <w:ind w:left="9"/>
              <w:rPr>
                <w:rFonts w:ascii="Arial" w:hAnsi="Arial" w:cs="Arial"/>
                <w:sz w:val="21"/>
                <w:szCs w:val="21"/>
              </w:rPr>
            </w:pPr>
            <w:proofErr w:type="spellStart"/>
            <w:r w:rsidRPr="007E17C7">
              <w:rPr>
                <w:rFonts w:ascii="Arial" w:hAnsi="Arial" w:cs="Arial"/>
                <w:sz w:val="21"/>
                <w:szCs w:val="21"/>
              </w:rPr>
              <w:t>Referenzsystem</w:t>
            </w:r>
            <w:proofErr w:type="spellEnd"/>
          </w:p>
        </w:tc>
        <w:tc>
          <w:tcPr>
            <w:tcW w:w="3685" w:type="dxa"/>
          </w:tcPr>
          <w:p w14:paraId="6C7B1B28" w14:textId="77777777" w:rsidR="007E17C7" w:rsidRPr="00DF36A7" w:rsidRDefault="007E17C7" w:rsidP="007E17C7">
            <w:pPr>
              <w:pStyle w:val="TableParagraph"/>
              <w:spacing w:before="100"/>
              <w:ind w:left="12"/>
              <w:rPr>
                <w:rFonts w:ascii="Arial" w:hAnsi="Arial" w:cs="Arial"/>
                <w:sz w:val="21"/>
              </w:rPr>
            </w:pPr>
            <w:r w:rsidRPr="00DF36A7">
              <w:rPr>
                <w:rFonts w:ascii="Arial" w:hAnsi="Arial" w:cs="Arial"/>
                <w:spacing w:val="-2"/>
                <w:sz w:val="21"/>
              </w:rPr>
              <w:t>Long-</w:t>
            </w:r>
            <w:r w:rsidRPr="00DF36A7">
              <w:rPr>
                <w:rFonts w:ascii="Arial" w:hAnsi="Arial" w:cs="Arial"/>
                <w:spacing w:val="-4"/>
                <w:sz w:val="21"/>
              </w:rPr>
              <w:t>life</w:t>
            </w:r>
          </w:p>
        </w:tc>
      </w:tr>
      <w:tr w:rsidR="007E17C7" w14:paraId="6C7B1B2C" w14:textId="77777777" w:rsidTr="00F06407">
        <w:trPr>
          <w:trHeight w:val="453"/>
        </w:trPr>
        <w:tc>
          <w:tcPr>
            <w:tcW w:w="2689" w:type="dxa"/>
          </w:tcPr>
          <w:p w14:paraId="6C7B1B2A" w14:textId="7C746FC7" w:rsidR="007E17C7" w:rsidRPr="007E17C7" w:rsidRDefault="007E17C7" w:rsidP="007E17C7">
            <w:pPr>
              <w:pStyle w:val="TableParagraph"/>
              <w:spacing w:before="99"/>
              <w:ind w:left="9" w:right="4"/>
              <w:rPr>
                <w:rFonts w:ascii="Arial" w:hAnsi="Arial" w:cs="Arial"/>
                <w:sz w:val="21"/>
                <w:szCs w:val="21"/>
              </w:rPr>
            </w:pPr>
            <w:r w:rsidRPr="007E17C7">
              <w:rPr>
                <w:rFonts w:ascii="Arial" w:hAnsi="Arial" w:cs="Arial"/>
                <w:sz w:val="21"/>
                <w:szCs w:val="21"/>
              </w:rPr>
              <w:t>Diaphragma</w:t>
            </w:r>
          </w:p>
        </w:tc>
        <w:tc>
          <w:tcPr>
            <w:tcW w:w="3685" w:type="dxa"/>
          </w:tcPr>
          <w:p w14:paraId="6C7B1B2B" w14:textId="72B3503E" w:rsidR="007E17C7" w:rsidRPr="00DF36A7" w:rsidRDefault="007E17C7" w:rsidP="007E17C7">
            <w:pPr>
              <w:pStyle w:val="TableParagraph"/>
              <w:spacing w:before="99"/>
              <w:ind w:left="12" w:right="4"/>
              <w:rPr>
                <w:rFonts w:ascii="Arial" w:hAnsi="Arial" w:cs="Arial"/>
                <w:sz w:val="21"/>
              </w:rPr>
            </w:pPr>
            <w:r w:rsidRPr="00DF36A7">
              <w:rPr>
                <w:rFonts w:ascii="Arial" w:hAnsi="Arial" w:cs="Arial"/>
                <w:spacing w:val="-4"/>
                <w:sz w:val="21"/>
              </w:rPr>
              <w:t>O</w:t>
            </w:r>
            <w:r>
              <w:rPr>
                <w:rFonts w:ascii="Arial" w:hAnsi="Arial" w:cs="Arial"/>
                <w:spacing w:val="-4"/>
                <w:sz w:val="21"/>
              </w:rPr>
              <w:t>ffen</w:t>
            </w:r>
          </w:p>
        </w:tc>
      </w:tr>
      <w:tr w:rsidR="007E17C7" w14:paraId="6C7B1B2F" w14:textId="77777777" w:rsidTr="00F06407">
        <w:trPr>
          <w:trHeight w:val="453"/>
        </w:trPr>
        <w:tc>
          <w:tcPr>
            <w:tcW w:w="2689" w:type="dxa"/>
          </w:tcPr>
          <w:p w14:paraId="6C7B1B2D" w14:textId="51835E8A" w:rsidR="007E17C7" w:rsidRPr="007E17C7" w:rsidRDefault="007E17C7" w:rsidP="007E17C7">
            <w:pPr>
              <w:pStyle w:val="TableParagraph"/>
              <w:spacing w:before="98"/>
              <w:ind w:left="9" w:right="6"/>
              <w:rPr>
                <w:rFonts w:ascii="Arial" w:hAnsi="Arial" w:cs="Arial"/>
                <w:sz w:val="21"/>
                <w:szCs w:val="21"/>
              </w:rPr>
            </w:pPr>
            <w:proofErr w:type="spellStart"/>
            <w:r w:rsidRPr="007E17C7">
              <w:rPr>
                <w:rFonts w:ascii="Arial" w:hAnsi="Arial" w:cs="Arial"/>
                <w:sz w:val="21"/>
                <w:szCs w:val="21"/>
              </w:rPr>
              <w:t>Referenzlösung</w:t>
            </w:r>
            <w:proofErr w:type="spellEnd"/>
          </w:p>
        </w:tc>
        <w:tc>
          <w:tcPr>
            <w:tcW w:w="3685" w:type="dxa"/>
          </w:tcPr>
          <w:p w14:paraId="6C7B1B2E" w14:textId="77777777" w:rsidR="007E17C7" w:rsidRPr="00DF36A7" w:rsidRDefault="007E17C7" w:rsidP="007E17C7">
            <w:pPr>
              <w:pStyle w:val="TableParagraph"/>
              <w:spacing w:before="98"/>
              <w:ind w:left="12" w:right="5"/>
              <w:rPr>
                <w:rFonts w:ascii="Arial" w:hAnsi="Arial" w:cs="Arial"/>
                <w:sz w:val="21"/>
              </w:rPr>
            </w:pPr>
            <w:r w:rsidRPr="00DF36A7">
              <w:rPr>
                <w:rFonts w:ascii="Arial" w:hAnsi="Arial" w:cs="Arial"/>
                <w:spacing w:val="-2"/>
                <w:sz w:val="21"/>
              </w:rPr>
              <w:t>Polymer</w:t>
            </w:r>
          </w:p>
        </w:tc>
      </w:tr>
      <w:tr w:rsidR="007E17C7" w14:paraId="6C7B1B32" w14:textId="77777777" w:rsidTr="00F06407">
        <w:trPr>
          <w:trHeight w:val="453"/>
        </w:trPr>
        <w:tc>
          <w:tcPr>
            <w:tcW w:w="2689" w:type="dxa"/>
          </w:tcPr>
          <w:p w14:paraId="6C7B1B30" w14:textId="11D1FA27" w:rsidR="007E17C7" w:rsidRPr="007E17C7" w:rsidRDefault="007E17C7" w:rsidP="007E17C7">
            <w:pPr>
              <w:pStyle w:val="TableParagraph"/>
              <w:spacing w:before="100"/>
              <w:ind w:left="9" w:right="5"/>
              <w:rPr>
                <w:rFonts w:ascii="Arial" w:hAnsi="Arial" w:cs="Arial"/>
                <w:sz w:val="21"/>
                <w:szCs w:val="21"/>
              </w:rPr>
            </w:pPr>
            <w:proofErr w:type="spellStart"/>
            <w:r w:rsidRPr="007E17C7">
              <w:rPr>
                <w:rFonts w:ascii="Arial" w:hAnsi="Arial" w:cs="Arial"/>
                <w:sz w:val="21"/>
                <w:szCs w:val="21"/>
              </w:rPr>
              <w:t>Temperatursensor</w:t>
            </w:r>
            <w:proofErr w:type="spellEnd"/>
          </w:p>
        </w:tc>
        <w:tc>
          <w:tcPr>
            <w:tcW w:w="3685" w:type="dxa"/>
          </w:tcPr>
          <w:p w14:paraId="6C7B1B31" w14:textId="77777777" w:rsidR="007E17C7" w:rsidRPr="00DF36A7" w:rsidRDefault="007E17C7" w:rsidP="007E17C7">
            <w:pPr>
              <w:pStyle w:val="TableParagraph"/>
              <w:spacing w:before="100"/>
              <w:ind w:left="12" w:right="6"/>
              <w:rPr>
                <w:rFonts w:ascii="Arial" w:hAnsi="Arial" w:cs="Arial"/>
                <w:sz w:val="21"/>
              </w:rPr>
            </w:pPr>
            <w:r w:rsidRPr="00DF36A7">
              <w:rPr>
                <w:rFonts w:ascii="Arial" w:hAnsi="Arial" w:cs="Arial"/>
                <w:sz w:val="21"/>
              </w:rPr>
              <w:t>NTC</w:t>
            </w:r>
            <w:r w:rsidRPr="00DF36A7">
              <w:rPr>
                <w:rFonts w:ascii="Arial" w:hAnsi="Arial" w:cs="Arial"/>
                <w:spacing w:val="-8"/>
                <w:sz w:val="21"/>
              </w:rPr>
              <w:t xml:space="preserve"> </w:t>
            </w:r>
            <w:r w:rsidRPr="00DF36A7">
              <w:rPr>
                <w:rFonts w:ascii="Arial" w:hAnsi="Arial" w:cs="Arial"/>
                <w:spacing w:val="-4"/>
                <w:sz w:val="21"/>
              </w:rPr>
              <w:t>30KΩ</w:t>
            </w:r>
          </w:p>
        </w:tc>
      </w:tr>
      <w:tr w:rsidR="007E17C7" w14:paraId="6C7B1B35" w14:textId="77777777" w:rsidTr="00F06407">
        <w:trPr>
          <w:trHeight w:val="454"/>
        </w:trPr>
        <w:tc>
          <w:tcPr>
            <w:tcW w:w="2689" w:type="dxa"/>
          </w:tcPr>
          <w:p w14:paraId="6C7B1B33" w14:textId="3E600D2B" w:rsidR="007E17C7" w:rsidRPr="007E17C7" w:rsidRDefault="007E17C7" w:rsidP="007E17C7">
            <w:pPr>
              <w:pStyle w:val="TableParagraph"/>
              <w:spacing w:before="99"/>
              <w:ind w:left="9" w:right="4"/>
              <w:rPr>
                <w:rFonts w:ascii="Arial" w:hAnsi="Arial" w:cs="Arial"/>
                <w:sz w:val="21"/>
                <w:szCs w:val="21"/>
              </w:rPr>
            </w:pPr>
            <w:proofErr w:type="spellStart"/>
            <w:r w:rsidRPr="007E17C7">
              <w:rPr>
                <w:rFonts w:ascii="Arial" w:hAnsi="Arial" w:cs="Arial"/>
                <w:sz w:val="21"/>
                <w:szCs w:val="21"/>
              </w:rPr>
              <w:t>Aufbewahrungslösung</w:t>
            </w:r>
            <w:proofErr w:type="spellEnd"/>
          </w:p>
        </w:tc>
        <w:tc>
          <w:tcPr>
            <w:tcW w:w="3685" w:type="dxa"/>
          </w:tcPr>
          <w:p w14:paraId="6C7B1B34" w14:textId="2C3B2034" w:rsidR="007E17C7" w:rsidRPr="00DF36A7" w:rsidRDefault="007E17C7" w:rsidP="007E17C7">
            <w:pPr>
              <w:pStyle w:val="TableParagraph"/>
              <w:spacing w:before="99"/>
              <w:ind w:left="12" w:right="4"/>
              <w:rPr>
                <w:rFonts w:ascii="Arial" w:hAnsi="Arial" w:cs="Arial"/>
                <w:sz w:val="21"/>
              </w:rPr>
            </w:pPr>
            <w:r w:rsidRPr="00DF36A7">
              <w:rPr>
                <w:rFonts w:ascii="Arial" w:hAnsi="Arial" w:cs="Arial"/>
                <w:sz w:val="21"/>
              </w:rPr>
              <w:t>3M</w:t>
            </w:r>
            <w:r w:rsidRPr="00DF36A7">
              <w:rPr>
                <w:rFonts w:ascii="Arial" w:hAnsi="Arial" w:cs="Arial"/>
                <w:spacing w:val="-3"/>
                <w:sz w:val="21"/>
              </w:rPr>
              <w:t xml:space="preserve"> </w:t>
            </w:r>
            <w:r w:rsidRPr="00DF36A7">
              <w:rPr>
                <w:rFonts w:ascii="Arial" w:hAnsi="Arial" w:cs="Arial"/>
                <w:spacing w:val="-5"/>
                <w:sz w:val="21"/>
              </w:rPr>
              <w:t>KC</w:t>
            </w:r>
            <w:r w:rsidR="00F06407">
              <w:rPr>
                <w:rFonts w:ascii="Arial" w:hAnsi="Arial" w:cs="Arial"/>
                <w:spacing w:val="-5"/>
                <w:sz w:val="21"/>
              </w:rPr>
              <w:t>l</w:t>
            </w:r>
          </w:p>
        </w:tc>
      </w:tr>
      <w:tr w:rsidR="007E17C7" w14:paraId="6C7B1B38" w14:textId="77777777" w:rsidTr="00F06407">
        <w:trPr>
          <w:trHeight w:val="453"/>
        </w:trPr>
        <w:tc>
          <w:tcPr>
            <w:tcW w:w="2689" w:type="dxa"/>
          </w:tcPr>
          <w:p w14:paraId="6C7B1B36" w14:textId="659085AA" w:rsidR="007E17C7" w:rsidRPr="007E17C7" w:rsidRDefault="007E17C7" w:rsidP="007E17C7">
            <w:pPr>
              <w:pStyle w:val="TableParagraph"/>
              <w:spacing w:before="98"/>
              <w:ind w:left="9"/>
              <w:rPr>
                <w:rFonts w:ascii="Arial" w:hAnsi="Arial" w:cs="Arial"/>
                <w:sz w:val="21"/>
                <w:szCs w:val="21"/>
              </w:rPr>
            </w:pPr>
            <w:proofErr w:type="spellStart"/>
            <w:r w:rsidRPr="007E17C7">
              <w:rPr>
                <w:rFonts w:ascii="Arial" w:hAnsi="Arial" w:cs="Arial"/>
                <w:sz w:val="21"/>
                <w:szCs w:val="21"/>
              </w:rPr>
              <w:t>Membranwiderstand</w:t>
            </w:r>
            <w:proofErr w:type="spellEnd"/>
          </w:p>
        </w:tc>
        <w:tc>
          <w:tcPr>
            <w:tcW w:w="3685" w:type="dxa"/>
          </w:tcPr>
          <w:p w14:paraId="6C7B1B37" w14:textId="77777777" w:rsidR="007E17C7" w:rsidRPr="00DF36A7" w:rsidRDefault="007E17C7" w:rsidP="007E17C7">
            <w:pPr>
              <w:pStyle w:val="TableParagraph"/>
              <w:spacing w:before="98"/>
              <w:ind w:left="12" w:right="4"/>
              <w:rPr>
                <w:rFonts w:ascii="Arial" w:hAnsi="Arial" w:cs="Arial"/>
                <w:sz w:val="21"/>
              </w:rPr>
            </w:pPr>
            <w:r w:rsidRPr="00DF36A7">
              <w:rPr>
                <w:rFonts w:ascii="Arial" w:hAnsi="Arial" w:cs="Arial"/>
                <w:spacing w:val="-2"/>
                <w:sz w:val="21"/>
              </w:rPr>
              <w:t>&lt;250MΩ</w:t>
            </w:r>
          </w:p>
        </w:tc>
      </w:tr>
      <w:tr w:rsidR="007E17C7" w14:paraId="6C7B1B3B" w14:textId="77777777" w:rsidTr="00F06407">
        <w:trPr>
          <w:trHeight w:val="454"/>
        </w:trPr>
        <w:tc>
          <w:tcPr>
            <w:tcW w:w="2689" w:type="dxa"/>
          </w:tcPr>
          <w:p w14:paraId="6C7B1B39" w14:textId="57B18939" w:rsidR="007E17C7" w:rsidRPr="007E17C7" w:rsidRDefault="007E17C7" w:rsidP="007E17C7">
            <w:pPr>
              <w:pStyle w:val="TableParagraph"/>
              <w:spacing w:before="100"/>
              <w:ind w:left="9" w:right="4"/>
              <w:rPr>
                <w:rFonts w:ascii="Arial" w:hAnsi="Arial" w:cs="Arial"/>
                <w:sz w:val="21"/>
                <w:szCs w:val="21"/>
              </w:rPr>
            </w:pPr>
            <w:proofErr w:type="spellStart"/>
            <w:r w:rsidRPr="007E17C7">
              <w:rPr>
                <w:rFonts w:ascii="Arial" w:hAnsi="Arial" w:cs="Arial"/>
                <w:sz w:val="21"/>
                <w:szCs w:val="21"/>
              </w:rPr>
              <w:t>Elektrodenabmessung</w:t>
            </w:r>
            <w:proofErr w:type="spellEnd"/>
          </w:p>
        </w:tc>
        <w:tc>
          <w:tcPr>
            <w:tcW w:w="3685" w:type="dxa"/>
          </w:tcPr>
          <w:p w14:paraId="6C7B1B3A" w14:textId="77777777" w:rsidR="007E17C7" w:rsidRPr="00DF36A7" w:rsidRDefault="007E17C7" w:rsidP="007E17C7">
            <w:pPr>
              <w:pStyle w:val="TableParagraph"/>
              <w:spacing w:before="100"/>
              <w:ind w:left="1240"/>
              <w:jc w:val="left"/>
              <w:rPr>
                <w:rFonts w:ascii="Arial" w:hAnsi="Arial" w:cs="Arial"/>
                <w:sz w:val="21"/>
              </w:rPr>
            </w:pPr>
            <w:r w:rsidRPr="00DF36A7">
              <w:rPr>
                <w:rFonts w:ascii="Arial" w:hAnsi="Arial" w:cs="Arial"/>
                <w:sz w:val="21"/>
              </w:rPr>
              <w:t>(Φ12×120)</w:t>
            </w:r>
            <w:r w:rsidRPr="00DF36A7">
              <w:rPr>
                <w:rFonts w:ascii="Arial" w:hAnsi="Arial" w:cs="Arial"/>
                <w:spacing w:val="-9"/>
                <w:sz w:val="21"/>
              </w:rPr>
              <w:t xml:space="preserve"> </w:t>
            </w:r>
            <w:r w:rsidRPr="00DF36A7">
              <w:rPr>
                <w:rFonts w:ascii="Arial" w:hAnsi="Arial" w:cs="Arial"/>
                <w:spacing w:val="-5"/>
                <w:sz w:val="21"/>
              </w:rPr>
              <w:t>mm</w:t>
            </w:r>
          </w:p>
        </w:tc>
      </w:tr>
      <w:tr w:rsidR="007E17C7" w14:paraId="6C7B1B3E" w14:textId="77777777" w:rsidTr="00F06407">
        <w:trPr>
          <w:trHeight w:val="454"/>
        </w:trPr>
        <w:tc>
          <w:tcPr>
            <w:tcW w:w="2689" w:type="dxa"/>
          </w:tcPr>
          <w:p w14:paraId="6C7B1B3C" w14:textId="42BBAC5C" w:rsidR="007E17C7" w:rsidRPr="007E17C7" w:rsidRDefault="007E17C7" w:rsidP="007E17C7">
            <w:pPr>
              <w:pStyle w:val="TableParagraph"/>
              <w:spacing w:before="99"/>
              <w:ind w:left="9" w:right="2"/>
              <w:rPr>
                <w:rFonts w:ascii="Arial" w:hAnsi="Arial" w:cs="Arial"/>
                <w:sz w:val="21"/>
                <w:szCs w:val="21"/>
              </w:rPr>
            </w:pPr>
            <w:r w:rsidRPr="007E17C7">
              <w:rPr>
                <w:rFonts w:ascii="Arial" w:hAnsi="Arial" w:cs="Arial"/>
                <w:sz w:val="21"/>
                <w:szCs w:val="21"/>
              </w:rPr>
              <w:t>Anschluss</w:t>
            </w:r>
          </w:p>
        </w:tc>
        <w:tc>
          <w:tcPr>
            <w:tcW w:w="3685" w:type="dxa"/>
          </w:tcPr>
          <w:p w14:paraId="6C7B1B3D" w14:textId="77777777" w:rsidR="007E17C7" w:rsidRPr="00DF36A7" w:rsidRDefault="007E17C7" w:rsidP="007E17C7">
            <w:pPr>
              <w:pStyle w:val="TableParagraph"/>
              <w:spacing w:before="99"/>
              <w:ind w:left="12" w:right="4"/>
              <w:rPr>
                <w:rFonts w:ascii="Arial" w:hAnsi="Arial" w:cs="Arial"/>
                <w:sz w:val="21"/>
              </w:rPr>
            </w:pPr>
            <w:r w:rsidRPr="00DF36A7">
              <w:rPr>
                <w:rFonts w:ascii="Arial" w:hAnsi="Arial" w:cs="Arial"/>
                <w:spacing w:val="-2"/>
                <w:sz w:val="21"/>
              </w:rPr>
              <w:t>8-</w:t>
            </w:r>
            <w:r w:rsidRPr="00DF36A7">
              <w:rPr>
                <w:rFonts w:ascii="Arial" w:hAnsi="Arial" w:cs="Arial"/>
                <w:spacing w:val="-5"/>
                <w:sz w:val="21"/>
              </w:rPr>
              <w:t>pin</w:t>
            </w:r>
          </w:p>
        </w:tc>
      </w:tr>
      <w:tr w:rsidR="007E17C7" w14:paraId="6C7B1B41" w14:textId="77777777" w:rsidTr="00F06407">
        <w:trPr>
          <w:trHeight w:val="453"/>
        </w:trPr>
        <w:tc>
          <w:tcPr>
            <w:tcW w:w="2689" w:type="dxa"/>
          </w:tcPr>
          <w:p w14:paraId="6C7B1B3F" w14:textId="2D85F372" w:rsidR="007E17C7" w:rsidRPr="007E17C7" w:rsidRDefault="007E17C7" w:rsidP="007E17C7">
            <w:pPr>
              <w:pStyle w:val="TableParagraph"/>
              <w:spacing w:before="98"/>
              <w:ind w:left="9" w:right="5"/>
              <w:rPr>
                <w:rFonts w:ascii="Arial" w:hAnsi="Arial" w:cs="Arial"/>
                <w:sz w:val="21"/>
                <w:szCs w:val="21"/>
              </w:rPr>
            </w:pPr>
            <w:r w:rsidRPr="007E17C7">
              <w:rPr>
                <w:rFonts w:ascii="Arial" w:hAnsi="Arial" w:cs="Arial"/>
                <w:sz w:val="21"/>
                <w:szCs w:val="21"/>
              </w:rPr>
              <w:t>Kabel</w:t>
            </w:r>
          </w:p>
        </w:tc>
        <w:tc>
          <w:tcPr>
            <w:tcW w:w="3685" w:type="dxa"/>
          </w:tcPr>
          <w:p w14:paraId="6C7B1B40" w14:textId="77777777" w:rsidR="007E17C7" w:rsidRPr="00DF36A7" w:rsidRDefault="007E17C7" w:rsidP="007E17C7">
            <w:pPr>
              <w:pStyle w:val="TableParagraph"/>
              <w:spacing w:before="98"/>
              <w:ind w:left="12" w:right="7"/>
              <w:rPr>
                <w:rFonts w:ascii="Arial" w:hAnsi="Arial" w:cs="Arial"/>
                <w:sz w:val="21"/>
              </w:rPr>
            </w:pPr>
            <w:r w:rsidRPr="00DF36A7">
              <w:rPr>
                <w:rFonts w:ascii="Arial" w:hAnsi="Arial" w:cs="Arial"/>
                <w:spacing w:val="-2"/>
                <w:sz w:val="21"/>
              </w:rPr>
              <w:t>Φ5×1m</w:t>
            </w:r>
          </w:p>
        </w:tc>
      </w:tr>
    </w:tbl>
    <w:p w14:paraId="215E92F5" w14:textId="77777777" w:rsidR="00D93649" w:rsidRDefault="00D93649" w:rsidP="00653666">
      <w:pPr>
        <w:pStyle w:val="TableParagraph"/>
        <w:ind w:left="0"/>
        <w:jc w:val="left"/>
        <w:rPr>
          <w:sz w:val="21"/>
        </w:rPr>
      </w:pPr>
    </w:p>
    <w:p w14:paraId="6C7B1B43" w14:textId="5EAAB8E0" w:rsidR="0093609F" w:rsidRPr="00DF36A7" w:rsidRDefault="00086310">
      <w:pPr>
        <w:spacing w:before="87"/>
        <w:ind w:left="140"/>
        <w:rPr>
          <w:rFonts w:ascii="Arial" w:hAnsi="Arial" w:cs="Arial"/>
          <w:b/>
          <w:sz w:val="24"/>
        </w:rPr>
      </w:pPr>
      <w:r w:rsidRPr="00DF36A7">
        <w:rPr>
          <w:rFonts w:ascii="Arial" w:hAnsi="Arial" w:cs="Arial"/>
          <w:b/>
          <w:noProof/>
          <w:sz w:val="24"/>
        </w:rPr>
        <mc:AlternateContent>
          <mc:Choice Requires="wps">
            <w:drawing>
              <wp:anchor distT="0" distB="0" distL="0" distR="0" simplePos="0" relativeHeight="251658244" behindDoc="1" locked="0" layoutInCell="1" allowOverlap="1" wp14:anchorId="6C7B1B82" wp14:editId="6C7B1B83">
                <wp:simplePos x="0" y="0"/>
                <wp:positionH relativeFrom="page">
                  <wp:posOffset>720090</wp:posOffset>
                </wp:positionH>
                <wp:positionV relativeFrom="paragraph">
                  <wp:posOffset>257175</wp:posOffset>
                </wp:positionV>
                <wp:extent cx="6120130" cy="18415"/>
                <wp:effectExtent l="0" t="0" r="0" b="0"/>
                <wp:wrapTopAndBottom/>
                <wp:docPr id="17" name="Graphic 17"/>
                <wp:cNvGraphicFramePr/>
                <a:graphic xmlns:a="http://schemas.openxmlformats.org/drawingml/2006/main">
                  <a:graphicData uri="http://schemas.microsoft.com/office/word/2010/wordprocessingShape">
                    <wps:wsp>
                      <wps:cNvSpPr/>
                      <wps:spPr>
                        <a:xfrm>
                          <a:off x="0" y="0"/>
                          <a:ext cx="6120130" cy="18415"/>
                        </a:xfrm>
                        <a:custGeom>
                          <a:avLst/>
                          <a:gdLst/>
                          <a:ahLst/>
                          <a:cxnLst/>
                          <a:rect l="l" t="t" r="r" b="b"/>
                          <a:pathLst>
                            <a:path w="6120130" h="18415">
                              <a:moveTo>
                                <a:pt x="6120130" y="18288"/>
                              </a:moveTo>
                              <a:lnTo>
                                <a:pt x="0" y="18288"/>
                              </a:lnTo>
                              <a:lnTo>
                                <a:pt x="0" y="0"/>
                              </a:lnTo>
                              <a:lnTo>
                                <a:pt x="6120130" y="0"/>
                              </a:lnTo>
                              <a:lnTo>
                                <a:pt x="6120130" y="18288"/>
                              </a:lnTo>
                              <a:close/>
                            </a:path>
                          </a:pathLst>
                        </a:custGeom>
                        <a:solidFill>
                          <a:srgbClr val="365F91"/>
                        </a:solidFill>
                      </wps:spPr>
                      <wps:bodyPr wrap="square" lIns="0" tIns="0" rIns="0" bIns="0" rtlCol="0">
                        <a:noAutofit/>
                      </wps:bodyPr>
                    </wps:wsp>
                  </a:graphicData>
                </a:graphic>
              </wp:anchor>
            </w:drawing>
          </mc:Choice>
          <mc:Fallback>
            <w:pict>
              <v:shape w14:anchorId="1B36DB6D" id="Graphic 17" o:spid="_x0000_s1026" style="position:absolute;margin-left:56.7pt;margin-top:20.25pt;width:481.9pt;height:1.45pt;z-index:-251658240;visibility:visible;mso-wrap-style:square;mso-wrap-distance-left:0;mso-wrap-distance-top:0;mso-wrap-distance-right:0;mso-wrap-distance-bottom:0;mso-position-horizontal:absolute;mso-position-horizontal-relative:page;mso-position-vertical:absolute;mso-position-vertical-relative:text;v-text-anchor:top" coordsize="61201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" path="m6120130,18288l,18288,,,6120130,r,18288xe" fillcolor="#365f91" stroked="f">
                <v:path arrowok="t"/>
                <w10:wrap type="topAndBottom" anchorx="page"/>
              </v:shape>
            </w:pict>
          </mc:Fallback>
        </mc:AlternateContent>
      </w:r>
      <w:bookmarkStart w:id="3" w:name="How_to_Use"/>
      <w:bookmarkEnd w:id="3"/>
      <w:proofErr w:type="spellStart"/>
      <w:r w:rsidR="00F06407">
        <w:rPr>
          <w:rFonts w:ascii="Arial" w:hAnsi="Arial" w:cs="Arial"/>
          <w:b/>
          <w:color w:val="365F91"/>
          <w:sz w:val="24"/>
        </w:rPr>
        <w:t>Benutzung</w:t>
      </w:r>
      <w:proofErr w:type="spellEnd"/>
    </w:p>
    <w:p w14:paraId="6C7B1B44" w14:textId="644ED1BD" w:rsidR="0093609F" w:rsidRPr="00DF36A7" w:rsidRDefault="00EE5856">
      <w:pPr>
        <w:pStyle w:val="Listenabsatz"/>
        <w:numPr>
          <w:ilvl w:val="0"/>
          <w:numId w:val="2"/>
        </w:numPr>
        <w:tabs>
          <w:tab w:val="left" w:pos="500"/>
        </w:tabs>
        <w:spacing w:before="187"/>
        <w:rPr>
          <w:rFonts w:ascii="Arial" w:hAnsi="Arial" w:cs="Arial"/>
          <w:sz w:val="21"/>
        </w:rPr>
      </w:pPr>
      <w:proofErr w:type="spellStart"/>
      <w:r>
        <w:rPr>
          <w:rFonts w:ascii="Arial" w:hAnsi="Arial" w:cs="Arial"/>
          <w:sz w:val="21"/>
        </w:rPr>
        <w:t>Schließen</w:t>
      </w:r>
      <w:proofErr w:type="spellEnd"/>
      <w:r>
        <w:rPr>
          <w:rFonts w:ascii="Arial" w:hAnsi="Arial" w:cs="Arial"/>
          <w:sz w:val="21"/>
        </w:rPr>
        <w:t xml:space="preserve"> Sie die </w:t>
      </w:r>
      <w:proofErr w:type="spellStart"/>
      <w:r>
        <w:rPr>
          <w:rFonts w:ascii="Arial" w:hAnsi="Arial" w:cs="Arial"/>
          <w:sz w:val="21"/>
        </w:rPr>
        <w:t>Elektrode</w:t>
      </w:r>
      <w:proofErr w:type="spellEnd"/>
      <w:r>
        <w:rPr>
          <w:rFonts w:ascii="Arial" w:hAnsi="Arial" w:cs="Arial"/>
          <w:sz w:val="21"/>
        </w:rPr>
        <w:t xml:space="preserve"> </w:t>
      </w:r>
      <w:proofErr w:type="spellStart"/>
      <w:r>
        <w:rPr>
          <w:rFonts w:ascii="Arial" w:hAnsi="Arial" w:cs="Arial"/>
          <w:sz w:val="21"/>
        </w:rPr>
        <w:t>gemäß</w:t>
      </w:r>
      <w:proofErr w:type="spellEnd"/>
      <w:r>
        <w:rPr>
          <w:rFonts w:ascii="Arial" w:hAnsi="Arial" w:cs="Arial"/>
          <w:sz w:val="21"/>
        </w:rPr>
        <w:t xml:space="preserve"> der </w:t>
      </w:r>
      <w:proofErr w:type="spellStart"/>
      <w:r>
        <w:rPr>
          <w:rFonts w:ascii="Arial" w:hAnsi="Arial" w:cs="Arial"/>
          <w:sz w:val="21"/>
        </w:rPr>
        <w:t>unten</w:t>
      </w:r>
      <w:proofErr w:type="spellEnd"/>
      <w:r>
        <w:rPr>
          <w:rFonts w:ascii="Arial" w:hAnsi="Arial" w:cs="Arial"/>
          <w:sz w:val="21"/>
        </w:rPr>
        <w:t xml:space="preserve"> </w:t>
      </w:r>
      <w:proofErr w:type="spellStart"/>
      <w:r>
        <w:rPr>
          <w:rFonts w:ascii="Arial" w:hAnsi="Arial" w:cs="Arial"/>
          <w:sz w:val="21"/>
        </w:rPr>
        <w:t>stehenden</w:t>
      </w:r>
      <w:proofErr w:type="spellEnd"/>
      <w:r>
        <w:rPr>
          <w:rFonts w:ascii="Arial" w:hAnsi="Arial" w:cs="Arial"/>
          <w:sz w:val="21"/>
        </w:rPr>
        <w:t xml:space="preserve"> </w:t>
      </w:r>
      <w:proofErr w:type="spellStart"/>
      <w:r>
        <w:rPr>
          <w:rFonts w:ascii="Arial" w:hAnsi="Arial" w:cs="Arial"/>
          <w:sz w:val="21"/>
        </w:rPr>
        <w:t>Grafik</w:t>
      </w:r>
      <w:proofErr w:type="spellEnd"/>
      <w:r>
        <w:rPr>
          <w:rFonts w:ascii="Arial" w:hAnsi="Arial" w:cs="Arial"/>
          <w:sz w:val="21"/>
        </w:rPr>
        <w:t xml:space="preserve"> an </w:t>
      </w:r>
      <w:proofErr w:type="spellStart"/>
      <w:r>
        <w:rPr>
          <w:rFonts w:ascii="Arial" w:hAnsi="Arial" w:cs="Arial"/>
          <w:sz w:val="21"/>
        </w:rPr>
        <w:t>Ihr</w:t>
      </w:r>
      <w:proofErr w:type="spellEnd"/>
      <w:r>
        <w:rPr>
          <w:rFonts w:ascii="Arial" w:hAnsi="Arial" w:cs="Arial"/>
          <w:sz w:val="21"/>
        </w:rPr>
        <w:t xml:space="preserve"> pH-</w:t>
      </w:r>
      <w:proofErr w:type="spellStart"/>
      <w:r>
        <w:rPr>
          <w:rFonts w:ascii="Arial" w:hAnsi="Arial" w:cs="Arial"/>
          <w:sz w:val="21"/>
        </w:rPr>
        <w:t>Messgerät</w:t>
      </w:r>
      <w:proofErr w:type="spellEnd"/>
      <w:r>
        <w:rPr>
          <w:rFonts w:ascii="Arial" w:hAnsi="Arial" w:cs="Arial"/>
          <w:sz w:val="21"/>
        </w:rPr>
        <w:t xml:space="preserve"> an</w:t>
      </w:r>
      <w:r w:rsidR="00086310" w:rsidRPr="00DF36A7">
        <w:rPr>
          <w:rFonts w:ascii="Arial" w:hAnsi="Arial" w:cs="Arial"/>
          <w:spacing w:val="-2"/>
          <w:sz w:val="21"/>
        </w:rPr>
        <w:t>:</w:t>
      </w:r>
    </w:p>
    <w:p w14:paraId="6C7B1B45" w14:textId="5AD0FBCB" w:rsidR="0093609F" w:rsidRDefault="007F1188">
      <w:pPr>
        <w:pStyle w:val="Textkrper"/>
        <w:spacing w:before="219"/>
        <w:rPr>
          <w:sz w:val="20"/>
        </w:rPr>
      </w:pPr>
      <w:r w:rsidRPr="007F1188">
        <w:rPr>
          <w:rFonts w:ascii="Arial" w:hAnsi="Arial" w:cs="Arial"/>
          <w:b/>
          <w:noProof/>
          <w:color w:val="FF0000"/>
          <w:sz w:val="22"/>
          <w:szCs w:val="22"/>
        </w:rPr>
        <mc:AlternateContent>
          <mc:Choice Requires="wps">
            <w:drawing>
              <wp:anchor distT="45720" distB="45720" distL="114300" distR="114300" simplePos="0" relativeHeight="251658251" behindDoc="0" locked="0" layoutInCell="1" allowOverlap="1" wp14:anchorId="1E587603" wp14:editId="01E91721">
                <wp:simplePos x="0" y="0"/>
                <wp:positionH relativeFrom="column">
                  <wp:posOffset>4494530</wp:posOffset>
                </wp:positionH>
                <wp:positionV relativeFrom="paragraph">
                  <wp:posOffset>434975</wp:posOffset>
                </wp:positionV>
                <wp:extent cx="1790700" cy="1524000"/>
                <wp:effectExtent l="0" t="0" r="0" b="0"/>
                <wp:wrapNone/>
                <wp:docPr id="2338160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524000"/>
                        </a:xfrm>
                        <a:prstGeom prst="rect">
                          <a:avLst/>
                        </a:prstGeom>
                        <a:solidFill>
                          <a:srgbClr val="FFFFFF"/>
                        </a:solidFill>
                        <a:ln w="9525">
                          <a:noFill/>
                          <a:miter lim="800000"/>
                          <a:headEnd/>
                          <a:tailEnd/>
                        </a:ln>
                      </wps:spPr>
                      <wps:txbx>
                        <w:txbxContent>
                          <w:p w14:paraId="3C62EB0F" w14:textId="77777777" w:rsidR="007F1188" w:rsidRPr="001432E6" w:rsidRDefault="007F1188" w:rsidP="007F1188">
                            <w:pPr>
                              <w:rPr>
                                <w:rFonts w:ascii="Arial" w:hAnsi="Arial" w:cs="Arial"/>
                                <w:sz w:val="26"/>
                                <w:szCs w:val="26"/>
                                <w:lang w:val="de-DE"/>
                              </w:rPr>
                            </w:pPr>
                            <w:r w:rsidRPr="001432E6">
                              <w:rPr>
                                <w:rFonts w:ascii="Arial" w:hAnsi="Arial" w:cs="Arial"/>
                                <w:sz w:val="26"/>
                                <w:szCs w:val="26"/>
                                <w:lang w:val="de-DE"/>
                              </w:rPr>
                              <w:t xml:space="preserve">Schritt 2 </w:t>
                            </w:r>
                          </w:p>
                          <w:p w14:paraId="39E074D8" w14:textId="77777777" w:rsidR="007F1188" w:rsidRPr="001432E6" w:rsidRDefault="007F1188" w:rsidP="007F1188">
                            <w:pPr>
                              <w:rPr>
                                <w:rFonts w:ascii="Arial" w:hAnsi="Arial" w:cs="Arial"/>
                                <w:lang w:val="de-DE"/>
                              </w:rPr>
                            </w:pPr>
                          </w:p>
                          <w:p w14:paraId="7B07A543" w14:textId="77777777" w:rsidR="004C1671" w:rsidRPr="001432E6" w:rsidRDefault="004C1671" w:rsidP="004C1671">
                            <w:pPr>
                              <w:spacing w:line="336" w:lineRule="auto"/>
                              <w:rPr>
                                <w:rFonts w:ascii="Arial" w:hAnsi="Arial" w:cs="Arial"/>
                                <w:sz w:val="21"/>
                                <w:szCs w:val="21"/>
                                <w:lang w:val="de-DE"/>
                              </w:rPr>
                            </w:pPr>
                            <w:r w:rsidRPr="001432E6">
                              <w:rPr>
                                <w:rFonts w:ascii="Arial" w:hAnsi="Arial" w:cs="Arial"/>
                                <w:sz w:val="21"/>
                                <w:szCs w:val="21"/>
                                <w:lang w:val="de-DE"/>
                              </w:rPr>
                              <w:t xml:space="preserve">Ziehen Sie den </w:t>
                            </w:r>
                            <w:r>
                              <w:rPr>
                                <w:rFonts w:ascii="Arial" w:hAnsi="Arial" w:cs="Arial"/>
                                <w:sz w:val="21"/>
                                <w:szCs w:val="21"/>
                                <w:lang w:val="de-DE"/>
                              </w:rPr>
                              <w:t>Verschluss</w:t>
                            </w:r>
                            <w:r w:rsidRPr="001432E6">
                              <w:rPr>
                                <w:rFonts w:ascii="Arial" w:hAnsi="Arial" w:cs="Arial"/>
                                <w:sz w:val="21"/>
                                <w:szCs w:val="21"/>
                                <w:lang w:val="de-DE"/>
                              </w:rPr>
                              <w:t>ring fest, um die Verbindung zu verriegeln.</w:t>
                            </w:r>
                          </w:p>
                          <w:p w14:paraId="72EF4680" w14:textId="7A5DC97C" w:rsidR="007F1188" w:rsidRPr="001432E6" w:rsidRDefault="007F1188" w:rsidP="004C1671">
                            <w:pPr>
                              <w:spacing w:line="336" w:lineRule="auto"/>
                              <w:rPr>
                                <w:rFonts w:ascii="Arial" w:hAnsi="Arial" w:cs="Arial"/>
                                <w:sz w:val="21"/>
                                <w:szCs w:val="21"/>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587603" id="_x0000_t202" coordsize="21600,21600" o:spt="202" path="m,l,21600r21600,l21600,xe">
                <v:stroke joinstyle="miter"/>
                <v:path gradientshapeok="t" o:connecttype="rect"/>
              </v:shapetype>
              <v:shape id="Textfeld 2" o:spid="_x0000_s1038" type="#_x0000_t202" style="position:absolute;margin-left:353.9pt;margin-top:34.25pt;width:141pt;height:120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" stroked="f">
                <v:textbox>
                  <w:txbxContent>
                    <w:p w14:paraId="3C62EB0F" w14:textId="77777777" w:rsidR="007F1188" w:rsidRPr="001432E6" w:rsidRDefault="007F1188" w:rsidP="007F1188">
                      <w:pPr>
                        <w:rPr>
                          <w:rFonts w:ascii="Arial" w:hAnsi="Arial" w:cs="Arial"/>
                          <w:sz w:val="26"/>
                          <w:szCs w:val="26"/>
                          <w:lang w:val="de-DE"/>
                        </w:rPr>
                      </w:pPr>
                      <w:r w:rsidRPr="001432E6">
                        <w:rPr>
                          <w:rFonts w:ascii="Arial" w:hAnsi="Arial" w:cs="Arial"/>
                          <w:sz w:val="26"/>
                          <w:szCs w:val="26"/>
                          <w:lang w:val="de-DE"/>
                        </w:rPr>
                        <w:t xml:space="preserve">Schritt 2 </w:t>
                      </w:r>
                    </w:p>
                    <w:p w14:paraId="39E074D8" w14:textId="77777777" w:rsidR="007F1188" w:rsidRPr="001432E6" w:rsidRDefault="007F1188" w:rsidP="007F1188">
                      <w:pPr>
                        <w:rPr>
                          <w:rFonts w:ascii="Arial" w:hAnsi="Arial" w:cs="Arial"/>
                          <w:lang w:val="de-DE"/>
                        </w:rPr>
                      </w:pPr>
                    </w:p>
                    <w:p w14:paraId="7B07A543" w14:textId="77777777" w:rsidR="004C1671" w:rsidRPr="001432E6" w:rsidRDefault="004C1671" w:rsidP="004C1671">
                      <w:pPr>
                        <w:spacing w:line="336" w:lineRule="auto"/>
                        <w:rPr>
                          <w:rFonts w:ascii="Arial" w:hAnsi="Arial" w:cs="Arial"/>
                          <w:sz w:val="21"/>
                          <w:szCs w:val="21"/>
                          <w:lang w:val="de-DE"/>
                        </w:rPr>
                      </w:pPr>
                      <w:r w:rsidRPr="001432E6">
                        <w:rPr>
                          <w:rFonts w:ascii="Arial" w:hAnsi="Arial" w:cs="Arial"/>
                          <w:sz w:val="21"/>
                          <w:szCs w:val="21"/>
                          <w:lang w:val="de-DE"/>
                        </w:rPr>
                        <w:t xml:space="preserve">Ziehen Sie den </w:t>
                      </w:r>
                      <w:r>
                        <w:rPr>
                          <w:rFonts w:ascii="Arial" w:hAnsi="Arial" w:cs="Arial"/>
                          <w:sz w:val="21"/>
                          <w:szCs w:val="21"/>
                          <w:lang w:val="de-DE"/>
                        </w:rPr>
                        <w:t>Verschluss</w:t>
                      </w:r>
                      <w:r w:rsidRPr="001432E6">
                        <w:rPr>
                          <w:rFonts w:ascii="Arial" w:hAnsi="Arial" w:cs="Arial"/>
                          <w:sz w:val="21"/>
                          <w:szCs w:val="21"/>
                          <w:lang w:val="de-DE"/>
                        </w:rPr>
                        <w:t>ring fest, um die Verbindung zu verriegeln.</w:t>
                      </w:r>
                    </w:p>
                    <w:p w14:paraId="72EF4680" w14:textId="7A5DC97C" w:rsidR="007F1188" w:rsidRPr="001432E6" w:rsidRDefault="007F1188" w:rsidP="004C1671">
                      <w:pPr>
                        <w:spacing w:line="336" w:lineRule="auto"/>
                        <w:rPr>
                          <w:rFonts w:ascii="Arial" w:hAnsi="Arial" w:cs="Arial"/>
                          <w:sz w:val="21"/>
                          <w:szCs w:val="21"/>
                          <w:lang w:val="de-DE"/>
                        </w:rPr>
                      </w:pPr>
                    </w:p>
                  </w:txbxContent>
                </v:textbox>
              </v:shape>
            </w:pict>
          </mc:Fallback>
        </mc:AlternateContent>
      </w:r>
      <w:r w:rsidR="00307142" w:rsidRPr="00307142">
        <w:rPr>
          <w:rFonts w:ascii="Arial" w:hAnsi="Arial" w:cs="Arial"/>
          <w:b/>
          <w:noProof/>
          <w:color w:val="FF0000"/>
          <w:sz w:val="22"/>
          <w:szCs w:val="22"/>
        </w:rPr>
        <mc:AlternateContent>
          <mc:Choice Requires="wps">
            <w:drawing>
              <wp:anchor distT="45720" distB="45720" distL="114300" distR="114300" simplePos="0" relativeHeight="251658250" behindDoc="0" locked="0" layoutInCell="1" allowOverlap="1" wp14:anchorId="1DC8D665" wp14:editId="250E5763">
                <wp:simplePos x="0" y="0"/>
                <wp:positionH relativeFrom="column">
                  <wp:posOffset>1303655</wp:posOffset>
                </wp:positionH>
                <wp:positionV relativeFrom="paragraph">
                  <wp:posOffset>492125</wp:posOffset>
                </wp:positionV>
                <wp:extent cx="2057400" cy="1466850"/>
                <wp:effectExtent l="0" t="0" r="0" b="0"/>
                <wp:wrapNone/>
                <wp:docPr id="8764174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66850"/>
                        </a:xfrm>
                        <a:prstGeom prst="rect">
                          <a:avLst/>
                        </a:prstGeom>
                        <a:solidFill>
                          <a:srgbClr val="FFFFFF"/>
                        </a:solidFill>
                        <a:ln w="9525">
                          <a:noFill/>
                          <a:miter lim="800000"/>
                          <a:headEnd/>
                          <a:tailEnd/>
                        </a:ln>
                      </wps:spPr>
                      <wps:txbx>
                        <w:txbxContent>
                          <w:p w14:paraId="00E403FF" w14:textId="77777777" w:rsidR="00307142" w:rsidRPr="001432E6" w:rsidRDefault="00307142" w:rsidP="00307142">
                            <w:pPr>
                              <w:rPr>
                                <w:rFonts w:ascii="Arial" w:hAnsi="Arial" w:cs="Arial"/>
                                <w:sz w:val="26"/>
                                <w:szCs w:val="26"/>
                                <w:lang w:val="de-DE"/>
                              </w:rPr>
                            </w:pPr>
                            <w:r w:rsidRPr="001432E6">
                              <w:rPr>
                                <w:rFonts w:ascii="Arial" w:hAnsi="Arial" w:cs="Arial"/>
                                <w:sz w:val="26"/>
                                <w:szCs w:val="26"/>
                                <w:lang w:val="de-DE"/>
                              </w:rPr>
                              <w:t>Schritt 1</w:t>
                            </w:r>
                          </w:p>
                          <w:p w14:paraId="467A02B0" w14:textId="77777777" w:rsidR="00307142" w:rsidRPr="001432E6" w:rsidRDefault="00307142" w:rsidP="00307142">
                            <w:pPr>
                              <w:rPr>
                                <w:rFonts w:ascii="Arial" w:hAnsi="Arial" w:cs="Arial"/>
                                <w:sz w:val="21"/>
                                <w:szCs w:val="21"/>
                                <w:lang w:val="de-DE"/>
                              </w:rPr>
                            </w:pPr>
                          </w:p>
                          <w:p w14:paraId="51C5E47E" w14:textId="0FBA083E" w:rsidR="00307142" w:rsidRPr="001432E6" w:rsidRDefault="00307142" w:rsidP="00307142">
                            <w:pPr>
                              <w:spacing w:line="336" w:lineRule="auto"/>
                              <w:rPr>
                                <w:rFonts w:ascii="Arial" w:hAnsi="Arial" w:cs="Arial"/>
                                <w:sz w:val="21"/>
                                <w:szCs w:val="21"/>
                                <w:lang w:val="de-DE"/>
                              </w:rPr>
                            </w:pPr>
                            <w:r w:rsidRPr="001432E6">
                              <w:rPr>
                                <w:rFonts w:ascii="Arial" w:hAnsi="Arial" w:cs="Arial"/>
                                <w:sz w:val="21"/>
                                <w:szCs w:val="21"/>
                                <w:lang w:val="de-DE"/>
                              </w:rPr>
                              <w:t>Richten Sie die Kerbe aus, halten den Ver</w:t>
                            </w:r>
                            <w:r w:rsidR="001D7741">
                              <w:rPr>
                                <w:rFonts w:ascii="Arial" w:hAnsi="Arial" w:cs="Arial"/>
                                <w:sz w:val="21"/>
                                <w:szCs w:val="21"/>
                                <w:lang w:val="de-DE"/>
                              </w:rPr>
                              <w:t>schlus</w:t>
                            </w:r>
                            <w:r w:rsidRPr="001432E6">
                              <w:rPr>
                                <w:rFonts w:ascii="Arial" w:hAnsi="Arial" w:cs="Arial"/>
                                <w:sz w:val="21"/>
                                <w:szCs w:val="21"/>
                                <w:lang w:val="de-DE"/>
                              </w:rPr>
                              <w:t>sring des Steckers fest und drücken ihn gerade hinein.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C8D665" id="_x0000_t202" coordsize="21600,21600" o:spt="202" path="m,l,21600r21600,l21600,xe">
                <v:stroke joinstyle="miter"/>
                <v:path gradientshapeok="t" o:connecttype="rect"/>
              </v:shapetype>
              <v:shape id="_x0000_s1039" type="#_x0000_t202" style="position:absolute;margin-left:102.65pt;margin-top:38.75pt;width:162pt;height:115.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" stroked="f">
                <v:textbox>
                  <w:txbxContent>
                    <w:p w14:paraId="00E403FF" w14:textId="77777777" w:rsidR="00307142" w:rsidRPr="001432E6" w:rsidRDefault="00307142" w:rsidP="00307142">
                      <w:pPr>
                        <w:rPr>
                          <w:rFonts w:ascii="Arial" w:hAnsi="Arial" w:cs="Arial"/>
                          <w:sz w:val="26"/>
                          <w:szCs w:val="26"/>
                          <w:lang w:val="de-DE"/>
                        </w:rPr>
                      </w:pPr>
                      <w:r w:rsidRPr="001432E6">
                        <w:rPr>
                          <w:rFonts w:ascii="Arial" w:hAnsi="Arial" w:cs="Arial"/>
                          <w:sz w:val="26"/>
                          <w:szCs w:val="26"/>
                          <w:lang w:val="de-DE"/>
                        </w:rPr>
                        <w:t>Schritt 1</w:t>
                      </w:r>
                    </w:p>
                    <w:p w14:paraId="467A02B0" w14:textId="77777777" w:rsidR="00307142" w:rsidRPr="001432E6" w:rsidRDefault="00307142" w:rsidP="00307142">
                      <w:pPr>
                        <w:rPr>
                          <w:rFonts w:ascii="Arial" w:hAnsi="Arial" w:cs="Arial"/>
                          <w:sz w:val="21"/>
                          <w:szCs w:val="21"/>
                          <w:lang w:val="de-DE"/>
                        </w:rPr>
                      </w:pPr>
                    </w:p>
                    <w:p w14:paraId="51C5E47E" w14:textId="0FBA083E" w:rsidR="00307142" w:rsidRPr="001432E6" w:rsidRDefault="00307142" w:rsidP="00307142">
                      <w:pPr>
                        <w:spacing w:line="336" w:lineRule="auto"/>
                        <w:rPr>
                          <w:rFonts w:ascii="Arial" w:hAnsi="Arial" w:cs="Arial"/>
                          <w:sz w:val="21"/>
                          <w:szCs w:val="21"/>
                          <w:lang w:val="de-DE"/>
                        </w:rPr>
                      </w:pPr>
                      <w:r w:rsidRPr="001432E6">
                        <w:rPr>
                          <w:rFonts w:ascii="Arial" w:hAnsi="Arial" w:cs="Arial"/>
                          <w:sz w:val="21"/>
                          <w:szCs w:val="21"/>
                          <w:lang w:val="de-DE"/>
                        </w:rPr>
                        <w:t>Richten Sie die Kerbe aus, halten den Ver</w:t>
                      </w:r>
                      <w:r w:rsidR="001D7741">
                        <w:rPr>
                          <w:rFonts w:ascii="Arial" w:hAnsi="Arial" w:cs="Arial"/>
                          <w:sz w:val="21"/>
                          <w:szCs w:val="21"/>
                          <w:lang w:val="de-DE"/>
                        </w:rPr>
                        <w:t>schlus</w:t>
                      </w:r>
                      <w:r w:rsidRPr="001432E6">
                        <w:rPr>
                          <w:rFonts w:ascii="Arial" w:hAnsi="Arial" w:cs="Arial"/>
                          <w:sz w:val="21"/>
                          <w:szCs w:val="21"/>
                          <w:lang w:val="de-DE"/>
                        </w:rPr>
                        <w:t>sring des Steckers fest und drücken ihn gerade hinein.</w:t>
                      </w:r>
                    </w:p>
                  </w:txbxContent>
                </v:textbox>
              </v:shape>
            </w:pict>
          </mc:Fallback>
        </mc:AlternateContent>
      </w:r>
      <w:r w:rsidR="00086310">
        <w:rPr>
          <w:noProof/>
          <w:sz w:val="20"/>
        </w:rPr>
        <mc:AlternateContent>
          <mc:Choice Requires="wpg">
            <w:drawing>
              <wp:anchor distT="0" distB="0" distL="114300" distR="114300" simplePos="0" relativeHeight="251658248" behindDoc="0" locked="0" layoutInCell="1" allowOverlap="1" wp14:anchorId="6C7B1B84" wp14:editId="6C7B1B85">
                <wp:simplePos x="0" y="0"/>
                <wp:positionH relativeFrom="column">
                  <wp:posOffset>0</wp:posOffset>
                </wp:positionH>
                <wp:positionV relativeFrom="paragraph">
                  <wp:posOffset>300355</wp:posOffset>
                </wp:positionV>
                <wp:extent cx="6380480" cy="1921510"/>
                <wp:effectExtent l="0" t="0" r="7620" b="8890"/>
                <wp:wrapTopAndBottom/>
                <wp:docPr id="32" name="组合 32"/>
                <wp:cNvGraphicFramePr/>
                <a:graphic xmlns:a="http://schemas.openxmlformats.org/drawingml/2006/main">
                  <a:graphicData uri="http://schemas.microsoft.com/office/word/2010/wordprocessingGroup">
                    <wpg:wgp>
                      <wpg:cNvGrpSpPr/>
                      <wpg:grpSpPr>
                        <a:xfrm>
                          <a:off x="0" y="0"/>
                          <a:ext cx="6380480" cy="1921510"/>
                          <a:chOff x="2391" y="36640"/>
                          <a:chExt cx="10048" cy="3026"/>
                        </a:xfrm>
                      </wpg:grpSpPr>
                      <pic:pic xmlns:pic="http://schemas.openxmlformats.org/drawingml/2006/picture">
                        <pic:nvPicPr>
                          <pic:cNvPr id="30" name="图片 28" descr="install 8-pin"/>
                          <pic:cNvPicPr>
                            <a:picLocks noChangeAspect="1"/>
                          </pic:cNvPicPr>
                        </pic:nvPicPr>
                        <pic:blipFill>
                          <a:blip r:embed="rId14"/>
                          <a:srcRect t="63293" b="2211"/>
                          <a:stretch>
                            <a:fillRect/>
                          </a:stretch>
                        </pic:blipFill>
                        <pic:spPr>
                          <a:xfrm>
                            <a:off x="2391" y="36640"/>
                            <a:ext cx="10049" cy="2481"/>
                          </a:xfrm>
                          <a:prstGeom prst="rect">
                            <a:avLst/>
                          </a:prstGeom>
                        </pic:spPr>
                      </pic:pic>
                      <wps:wsp>
                        <wps:cNvPr id="31" name="Graphic 20"/>
                        <wps:cNvSpPr/>
                        <wps:spPr>
                          <a:xfrm>
                            <a:off x="8337" y="37444"/>
                            <a:ext cx="683" cy="2223"/>
                          </a:xfrm>
                          <a:custGeom>
                            <a:avLst/>
                            <a:gdLst/>
                            <a:ahLst/>
                            <a:cxnLst/>
                            <a:rect l="l" t="t" r="r" b="b"/>
                            <a:pathLst>
                              <a:path w="433705" h="1411605">
                                <a:moveTo>
                                  <a:pt x="390424" y="9525"/>
                                </a:moveTo>
                                <a:lnTo>
                                  <a:pt x="0" y="9525"/>
                                </a:lnTo>
                                <a:lnTo>
                                  <a:pt x="0" y="0"/>
                                </a:lnTo>
                                <a:lnTo>
                                  <a:pt x="395185" y="0"/>
                                </a:lnTo>
                                <a:lnTo>
                                  <a:pt x="396659" y="228"/>
                                </a:lnTo>
                                <a:lnTo>
                                  <a:pt x="397992" y="914"/>
                                </a:lnTo>
                                <a:lnTo>
                                  <a:pt x="399046" y="1968"/>
                                </a:lnTo>
                                <a:lnTo>
                                  <a:pt x="399719" y="3289"/>
                                </a:lnTo>
                                <a:lnTo>
                                  <a:pt x="399948" y="4762"/>
                                </a:lnTo>
                                <a:lnTo>
                                  <a:pt x="390423" y="4762"/>
                                </a:lnTo>
                                <a:lnTo>
                                  <a:pt x="390424" y="9525"/>
                                </a:lnTo>
                                <a:close/>
                              </a:path>
                              <a:path w="433705" h="1411605">
                                <a:moveTo>
                                  <a:pt x="390686" y="1335156"/>
                                </a:moveTo>
                                <a:lnTo>
                                  <a:pt x="390424" y="9525"/>
                                </a:lnTo>
                                <a:lnTo>
                                  <a:pt x="390423" y="4762"/>
                                </a:lnTo>
                                <a:lnTo>
                                  <a:pt x="395185" y="9525"/>
                                </a:lnTo>
                                <a:lnTo>
                                  <a:pt x="399949" y="9525"/>
                                </a:lnTo>
                                <a:lnTo>
                                  <a:pt x="400211" y="1334566"/>
                                </a:lnTo>
                                <a:lnTo>
                                  <a:pt x="400211" y="1335024"/>
                                </a:lnTo>
                                <a:lnTo>
                                  <a:pt x="390686" y="1335156"/>
                                </a:lnTo>
                                <a:close/>
                              </a:path>
                              <a:path w="433705" h="1411605">
                                <a:moveTo>
                                  <a:pt x="399949" y="9525"/>
                                </a:moveTo>
                                <a:lnTo>
                                  <a:pt x="395185" y="9525"/>
                                </a:lnTo>
                                <a:lnTo>
                                  <a:pt x="390423" y="4762"/>
                                </a:lnTo>
                                <a:lnTo>
                                  <a:pt x="399948" y="4762"/>
                                </a:lnTo>
                                <a:lnTo>
                                  <a:pt x="399949" y="9525"/>
                                </a:lnTo>
                                <a:close/>
                              </a:path>
                              <a:path w="433705" h="1411605">
                                <a:moveTo>
                                  <a:pt x="423835" y="1354137"/>
                                </a:moveTo>
                                <a:lnTo>
                                  <a:pt x="400215" y="1354137"/>
                                </a:lnTo>
                                <a:lnTo>
                                  <a:pt x="400211" y="1335024"/>
                                </a:lnTo>
                                <a:lnTo>
                                  <a:pt x="433285" y="1334566"/>
                                </a:lnTo>
                                <a:lnTo>
                                  <a:pt x="423835" y="1354137"/>
                                </a:lnTo>
                                <a:close/>
                              </a:path>
                              <a:path w="433705" h="1411605">
                                <a:moveTo>
                                  <a:pt x="400215" y="1354137"/>
                                </a:moveTo>
                                <a:lnTo>
                                  <a:pt x="390690" y="1354137"/>
                                </a:lnTo>
                                <a:lnTo>
                                  <a:pt x="390686" y="1335156"/>
                                </a:lnTo>
                                <a:lnTo>
                                  <a:pt x="400211" y="1335024"/>
                                </a:lnTo>
                                <a:lnTo>
                                  <a:pt x="400215" y="1354137"/>
                                </a:lnTo>
                                <a:close/>
                              </a:path>
                              <a:path w="433705" h="1411605">
                                <a:moveTo>
                                  <a:pt x="396239" y="1411287"/>
                                </a:moveTo>
                                <a:lnTo>
                                  <a:pt x="357098" y="1335620"/>
                                </a:lnTo>
                                <a:lnTo>
                                  <a:pt x="390686" y="1335156"/>
                                </a:lnTo>
                                <a:lnTo>
                                  <a:pt x="390690" y="1354137"/>
                                </a:lnTo>
                                <a:lnTo>
                                  <a:pt x="423835" y="1354137"/>
                                </a:lnTo>
                                <a:lnTo>
                                  <a:pt x="396239" y="1411287"/>
                                </a:lnTo>
                                <a:close/>
                              </a:path>
                            </a:pathLst>
                          </a:custGeom>
                          <a:solidFill>
                            <a:srgbClr val="497DBA"/>
                          </a:solidFill>
                        </wps:spPr>
                        <wps:bodyPr wrap="square" lIns="0" tIns="0" rIns="0" bIns="0" rtlCol="0">
                          <a:noAutofit/>
                        </wps:bodyPr>
                      </wps:wsp>
                    </wpg:wgp>
                  </a:graphicData>
                </a:graphic>
              </wp:anchor>
            </w:drawing>
          </mc:Choice>
          <mc:Fallback>
            <w:pict>
              <v:group w14:anchorId="23355F44" id="组合 32" o:spid="_x0000_s1026" style="position:absolute;margin-left:0;margin-top:23.65pt;width:502.4pt;height:151.3pt;z-index:251662336" coordorigin="2391,36640" coordsize="10048,3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">
                <v:shape id="图片 28" o:spid="_x0000_s1027" type="#_x0000_t75" alt="install 8-pin" style="position:absolute;left:2391;top:36640;width:10049;height: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">
                  <v:imagedata r:id="rId15" o:title="install 8-pin" croptop="41480f" cropbottom="1449f"/>
                </v:shape>
                <v:shape id="Graphic 20" o:spid="_x0000_s1028" style="position:absolute;left:8337;top:37444;width:683;height:2223;visibility:visible;mso-wrap-style:square;v-text-anchor:top" coordsize="433705,141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" path="m390424,9525l,9525,,,395185,r1474,228l397992,914r1054,1054l399719,3289r229,1473l390423,4762r1,4763xem390686,1335156l390424,9525r-1,-4763l395185,9525r4764,l400211,1334566r,458l390686,1335156xem399949,9525r-4764,l390423,4762r9525,l399949,9525xem423835,1354137r-23620,l400211,1335024r33074,-458l423835,1354137xem400215,1354137r-9525,l390686,1335156r9525,-132l400215,1354137xem396239,1411287r-39141,-75667l390686,1335156r4,18981l423835,1354137r-27596,57150xe" fillcolor="#497dba" stroked="f">
                  <v:path arrowok="t"/>
                </v:shape>
                <w10:wrap type="topAndBottom"/>
              </v:group>
            </w:pict>
          </mc:Fallback>
        </mc:AlternateContent>
      </w:r>
    </w:p>
    <w:p w14:paraId="6C7B1B46" w14:textId="63194E54" w:rsidR="0093609F" w:rsidRDefault="002A2EBF" w:rsidP="009E1D6F">
      <w:pPr>
        <w:tabs>
          <w:tab w:val="left" w:pos="9923"/>
        </w:tabs>
        <w:ind w:right="142"/>
        <w:jc w:val="center"/>
        <w:rPr>
          <w:rFonts w:ascii="Arial"/>
          <w:b/>
          <w:sz w:val="21"/>
        </w:rPr>
      </w:pPr>
      <w:proofErr w:type="spellStart"/>
      <w:r>
        <w:rPr>
          <w:rFonts w:ascii="Arial"/>
          <w:b/>
          <w:color w:val="FF0000"/>
          <w:sz w:val="21"/>
        </w:rPr>
        <w:t>Drehen</w:t>
      </w:r>
      <w:proofErr w:type="spellEnd"/>
      <w:r>
        <w:rPr>
          <w:rFonts w:ascii="Arial"/>
          <w:b/>
          <w:color w:val="FF0000"/>
          <w:sz w:val="21"/>
        </w:rPr>
        <w:t xml:space="preserve"> Sie </w:t>
      </w:r>
      <w:proofErr w:type="spellStart"/>
      <w:r>
        <w:rPr>
          <w:rFonts w:ascii="Arial"/>
          <w:b/>
          <w:color w:val="FF0000"/>
          <w:sz w:val="21"/>
        </w:rPr>
        <w:t>niemals</w:t>
      </w:r>
      <w:proofErr w:type="spellEnd"/>
      <w:r>
        <w:rPr>
          <w:rFonts w:ascii="Arial"/>
          <w:b/>
          <w:color w:val="FF0000"/>
          <w:sz w:val="21"/>
        </w:rPr>
        <w:t xml:space="preserve"> den </w:t>
      </w:r>
      <w:proofErr w:type="spellStart"/>
      <w:r>
        <w:rPr>
          <w:rFonts w:ascii="Arial"/>
          <w:b/>
          <w:color w:val="FF0000"/>
          <w:sz w:val="21"/>
        </w:rPr>
        <w:t>schwarzen</w:t>
      </w:r>
      <w:proofErr w:type="spellEnd"/>
      <w:r>
        <w:rPr>
          <w:rFonts w:ascii="Arial"/>
          <w:b/>
          <w:color w:val="FF0000"/>
          <w:sz w:val="21"/>
        </w:rPr>
        <w:t xml:space="preserve"> </w:t>
      </w:r>
      <w:proofErr w:type="spellStart"/>
      <w:r>
        <w:rPr>
          <w:rFonts w:ascii="Arial"/>
          <w:b/>
          <w:color w:val="FF0000"/>
          <w:sz w:val="21"/>
        </w:rPr>
        <w:t>Gummiteil</w:t>
      </w:r>
      <w:proofErr w:type="spellEnd"/>
      <w:r>
        <w:rPr>
          <w:rFonts w:ascii="Arial"/>
          <w:b/>
          <w:color w:val="FF0000"/>
          <w:sz w:val="21"/>
        </w:rPr>
        <w:t xml:space="preserve">, um </w:t>
      </w:r>
      <w:proofErr w:type="spellStart"/>
      <w:r>
        <w:rPr>
          <w:rFonts w:ascii="Arial"/>
          <w:b/>
          <w:color w:val="FF0000"/>
          <w:sz w:val="21"/>
        </w:rPr>
        <w:t>Sch</w:t>
      </w:r>
      <w:r w:rsidR="007842C1">
        <w:rPr>
          <w:rFonts w:ascii="Arial"/>
          <w:b/>
          <w:color w:val="FF0000"/>
          <w:sz w:val="21"/>
        </w:rPr>
        <w:t>ä</w:t>
      </w:r>
      <w:r w:rsidR="007842C1">
        <w:rPr>
          <w:rFonts w:ascii="Arial"/>
          <w:b/>
          <w:color w:val="FF0000"/>
          <w:sz w:val="21"/>
        </w:rPr>
        <w:t>den</w:t>
      </w:r>
      <w:proofErr w:type="spellEnd"/>
      <w:r w:rsidR="007842C1">
        <w:rPr>
          <w:rFonts w:ascii="Arial"/>
          <w:b/>
          <w:color w:val="FF0000"/>
          <w:sz w:val="21"/>
        </w:rPr>
        <w:t xml:space="preserve"> am Kabel </w:t>
      </w:r>
      <w:proofErr w:type="spellStart"/>
      <w:r w:rsidR="007842C1">
        <w:rPr>
          <w:rFonts w:ascii="Arial"/>
          <w:b/>
          <w:color w:val="FF0000"/>
          <w:sz w:val="21"/>
        </w:rPr>
        <w:t>zu</w:t>
      </w:r>
      <w:proofErr w:type="spellEnd"/>
      <w:r w:rsidR="007842C1">
        <w:rPr>
          <w:rFonts w:ascii="Arial"/>
          <w:b/>
          <w:color w:val="FF0000"/>
          <w:sz w:val="21"/>
        </w:rPr>
        <w:t xml:space="preserve"> </w:t>
      </w:r>
      <w:proofErr w:type="spellStart"/>
      <w:r w:rsidR="007842C1">
        <w:rPr>
          <w:rFonts w:ascii="Arial"/>
          <w:b/>
          <w:color w:val="FF0000"/>
          <w:sz w:val="21"/>
        </w:rPr>
        <w:t>vermeiden</w:t>
      </w:r>
      <w:proofErr w:type="spellEnd"/>
      <w:r w:rsidR="007842C1">
        <w:rPr>
          <w:rFonts w:ascii="Arial"/>
          <w:b/>
          <w:color w:val="FF0000"/>
          <w:sz w:val="21"/>
        </w:rPr>
        <w:t>.</w:t>
      </w:r>
    </w:p>
    <w:p w14:paraId="6C7B1B47" w14:textId="77777777" w:rsidR="0093609F" w:rsidRDefault="0093609F">
      <w:pPr>
        <w:pStyle w:val="Textkrper"/>
        <w:rPr>
          <w:rFonts w:ascii="Arial"/>
          <w:b/>
        </w:rPr>
      </w:pPr>
    </w:p>
    <w:p w14:paraId="6C7B1B48" w14:textId="6D5F35BC" w:rsidR="0093609F" w:rsidRDefault="00A25762">
      <w:pPr>
        <w:pStyle w:val="Textkrper"/>
        <w:spacing w:before="200"/>
        <w:rPr>
          <w:rFonts w:ascii="Arial"/>
          <w:b/>
        </w:rPr>
      </w:pPr>
      <w:r w:rsidRPr="00025E7F">
        <w:rPr>
          <w:rFonts w:ascii="Arial" w:hAnsi="Arial" w:cs="Arial"/>
          <w:noProof/>
        </w:rPr>
        <w:lastRenderedPageBreak/>
        <w:drawing>
          <wp:anchor distT="0" distB="0" distL="0" distR="0" simplePos="0" relativeHeight="251658240" behindDoc="0" locked="0" layoutInCell="1" allowOverlap="1" wp14:anchorId="6C7B1B86" wp14:editId="778D2267">
            <wp:simplePos x="0" y="0"/>
            <wp:positionH relativeFrom="page">
              <wp:posOffset>4648200</wp:posOffset>
            </wp:positionH>
            <wp:positionV relativeFrom="paragraph">
              <wp:posOffset>0</wp:posOffset>
            </wp:positionV>
            <wp:extent cx="2195195" cy="1367790"/>
            <wp:effectExtent l="0" t="0" r="0" b="3810"/>
            <wp:wrapSquare wrapText="bothSides"/>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6" cstate="print"/>
                    <a:stretch>
                      <a:fillRect/>
                    </a:stretch>
                  </pic:blipFill>
                  <pic:spPr>
                    <a:xfrm>
                      <a:off x="0" y="0"/>
                      <a:ext cx="2195195" cy="1367790"/>
                    </a:xfrm>
                    <a:prstGeom prst="rect">
                      <a:avLst/>
                    </a:prstGeom>
                  </pic:spPr>
                </pic:pic>
              </a:graphicData>
            </a:graphic>
          </wp:anchor>
        </w:drawing>
      </w:r>
    </w:p>
    <w:p w14:paraId="6C7B1B49" w14:textId="4D310A26" w:rsidR="0093609F" w:rsidRPr="00025E7F" w:rsidRDefault="00165C8E" w:rsidP="00401FFB">
      <w:pPr>
        <w:pStyle w:val="Listenabsatz"/>
        <w:numPr>
          <w:ilvl w:val="0"/>
          <w:numId w:val="2"/>
        </w:numPr>
        <w:tabs>
          <w:tab w:val="left" w:pos="498"/>
          <w:tab w:val="left" w:pos="500"/>
        </w:tabs>
        <w:spacing w:line="336" w:lineRule="auto"/>
        <w:ind w:left="499" w:right="4037" w:hanging="357"/>
        <w:rPr>
          <w:rFonts w:ascii="Arial" w:hAnsi="Arial" w:cs="Arial"/>
          <w:sz w:val="21"/>
        </w:rPr>
      </w:pPr>
      <w:r w:rsidRPr="00025E7F">
        <w:rPr>
          <w:rFonts w:ascii="Arial" w:hAnsi="Arial" w:cs="Arial"/>
          <w:sz w:val="21"/>
        </w:rPr>
        <w:t xml:space="preserve">Vor der </w:t>
      </w:r>
      <w:proofErr w:type="spellStart"/>
      <w:r w:rsidRPr="00025E7F">
        <w:rPr>
          <w:rFonts w:ascii="Arial" w:hAnsi="Arial" w:cs="Arial"/>
          <w:sz w:val="21"/>
        </w:rPr>
        <w:t>Messung</w:t>
      </w:r>
      <w:proofErr w:type="spellEnd"/>
      <w:r w:rsidRPr="00025E7F">
        <w:rPr>
          <w:rFonts w:ascii="Arial" w:hAnsi="Arial" w:cs="Arial"/>
          <w:sz w:val="21"/>
        </w:rPr>
        <w:t xml:space="preserve"> den </w:t>
      </w:r>
      <w:proofErr w:type="spellStart"/>
      <w:r w:rsidRPr="00025E7F">
        <w:rPr>
          <w:rFonts w:ascii="Arial" w:hAnsi="Arial" w:cs="Arial"/>
          <w:sz w:val="21"/>
        </w:rPr>
        <w:t>Verschlussring</w:t>
      </w:r>
      <w:proofErr w:type="spellEnd"/>
      <w:r w:rsidRPr="00025E7F">
        <w:rPr>
          <w:rFonts w:ascii="Arial" w:hAnsi="Arial" w:cs="Arial"/>
          <w:sz w:val="21"/>
        </w:rPr>
        <w:t xml:space="preserve"> des </w:t>
      </w:r>
      <w:proofErr w:type="spellStart"/>
      <w:r w:rsidRPr="00025E7F">
        <w:rPr>
          <w:rFonts w:ascii="Arial" w:hAnsi="Arial" w:cs="Arial"/>
          <w:sz w:val="21"/>
        </w:rPr>
        <w:t>Aufbewahrungsfläschchens</w:t>
      </w:r>
      <w:proofErr w:type="spellEnd"/>
      <w:r w:rsidRPr="00025E7F">
        <w:rPr>
          <w:rFonts w:ascii="Arial" w:hAnsi="Arial" w:cs="Arial"/>
          <w:sz w:val="21"/>
        </w:rPr>
        <w:t xml:space="preserve"> </w:t>
      </w:r>
      <w:proofErr w:type="spellStart"/>
      <w:r w:rsidRPr="00025E7F">
        <w:rPr>
          <w:rFonts w:ascii="Arial" w:hAnsi="Arial" w:cs="Arial"/>
          <w:sz w:val="21"/>
        </w:rPr>
        <w:t>abdrehen</w:t>
      </w:r>
      <w:proofErr w:type="spellEnd"/>
      <w:r w:rsidRPr="00025E7F">
        <w:rPr>
          <w:rFonts w:ascii="Arial" w:hAnsi="Arial" w:cs="Arial"/>
          <w:sz w:val="21"/>
        </w:rPr>
        <w:t xml:space="preserve"> (</w:t>
      </w:r>
      <w:proofErr w:type="spellStart"/>
      <w:r w:rsidRPr="00025E7F">
        <w:rPr>
          <w:rFonts w:ascii="Arial" w:hAnsi="Arial" w:cs="Arial"/>
          <w:sz w:val="21"/>
        </w:rPr>
        <w:t>siehe</w:t>
      </w:r>
      <w:proofErr w:type="spellEnd"/>
      <w:r w:rsidRPr="00025E7F">
        <w:rPr>
          <w:rFonts w:ascii="Arial" w:hAnsi="Arial" w:cs="Arial"/>
          <w:sz w:val="21"/>
        </w:rPr>
        <w:t xml:space="preserve"> </w:t>
      </w:r>
      <w:proofErr w:type="spellStart"/>
      <w:r w:rsidRPr="00025E7F">
        <w:rPr>
          <w:rFonts w:ascii="Arial" w:hAnsi="Arial" w:cs="Arial"/>
          <w:sz w:val="21"/>
        </w:rPr>
        <w:t>Abbildung</w:t>
      </w:r>
      <w:proofErr w:type="spellEnd"/>
      <w:r w:rsidRPr="00025E7F">
        <w:rPr>
          <w:rFonts w:ascii="Arial" w:hAnsi="Arial" w:cs="Arial"/>
          <w:sz w:val="21"/>
        </w:rPr>
        <w:t xml:space="preserve"> </w:t>
      </w:r>
      <w:proofErr w:type="spellStart"/>
      <w:r w:rsidRPr="00025E7F">
        <w:rPr>
          <w:rFonts w:ascii="Arial" w:hAnsi="Arial" w:cs="Arial"/>
          <w:sz w:val="21"/>
        </w:rPr>
        <w:t>rechts</w:t>
      </w:r>
      <w:proofErr w:type="spellEnd"/>
      <w:r w:rsidRPr="00025E7F">
        <w:rPr>
          <w:rFonts w:ascii="Arial" w:hAnsi="Arial" w:cs="Arial"/>
          <w:sz w:val="21"/>
        </w:rPr>
        <w:t xml:space="preserve">), die </w:t>
      </w:r>
      <w:proofErr w:type="spellStart"/>
      <w:r w:rsidRPr="00025E7F">
        <w:rPr>
          <w:rFonts w:ascii="Arial" w:hAnsi="Arial" w:cs="Arial"/>
          <w:sz w:val="21"/>
        </w:rPr>
        <w:t>Elektrode</w:t>
      </w:r>
      <w:proofErr w:type="spellEnd"/>
      <w:r w:rsidRPr="00025E7F">
        <w:rPr>
          <w:rFonts w:ascii="Arial" w:hAnsi="Arial" w:cs="Arial"/>
          <w:sz w:val="21"/>
        </w:rPr>
        <w:t xml:space="preserve"> </w:t>
      </w:r>
      <w:proofErr w:type="spellStart"/>
      <w:r w:rsidRPr="00025E7F">
        <w:rPr>
          <w:rFonts w:ascii="Arial" w:hAnsi="Arial" w:cs="Arial"/>
          <w:sz w:val="21"/>
        </w:rPr>
        <w:t>herausziehen</w:t>
      </w:r>
      <w:proofErr w:type="spellEnd"/>
      <w:r w:rsidRPr="00025E7F">
        <w:rPr>
          <w:rFonts w:ascii="Arial" w:hAnsi="Arial" w:cs="Arial"/>
          <w:sz w:val="21"/>
        </w:rPr>
        <w:t xml:space="preserve"> und </w:t>
      </w:r>
      <w:proofErr w:type="spellStart"/>
      <w:r w:rsidRPr="00025E7F">
        <w:rPr>
          <w:rFonts w:ascii="Arial" w:hAnsi="Arial" w:cs="Arial"/>
          <w:sz w:val="21"/>
        </w:rPr>
        <w:t>mit</w:t>
      </w:r>
      <w:proofErr w:type="spellEnd"/>
      <w:r w:rsidRPr="00025E7F">
        <w:rPr>
          <w:rFonts w:ascii="Arial" w:hAnsi="Arial" w:cs="Arial"/>
          <w:sz w:val="21"/>
        </w:rPr>
        <w:t xml:space="preserve"> </w:t>
      </w:r>
      <w:proofErr w:type="spellStart"/>
      <w:r w:rsidRPr="00025E7F">
        <w:rPr>
          <w:rFonts w:ascii="Arial" w:hAnsi="Arial" w:cs="Arial"/>
          <w:sz w:val="21"/>
        </w:rPr>
        <w:t>destilliertem</w:t>
      </w:r>
      <w:proofErr w:type="spellEnd"/>
      <w:r w:rsidRPr="00025E7F">
        <w:rPr>
          <w:rFonts w:ascii="Arial" w:hAnsi="Arial" w:cs="Arial"/>
          <w:sz w:val="21"/>
        </w:rPr>
        <w:t xml:space="preserve"> </w:t>
      </w:r>
      <w:proofErr w:type="spellStart"/>
      <w:r w:rsidRPr="00025E7F">
        <w:rPr>
          <w:rFonts w:ascii="Arial" w:hAnsi="Arial" w:cs="Arial"/>
          <w:sz w:val="21"/>
        </w:rPr>
        <w:t>oder</w:t>
      </w:r>
      <w:proofErr w:type="spellEnd"/>
      <w:r w:rsidRPr="00025E7F">
        <w:rPr>
          <w:rFonts w:ascii="Arial" w:hAnsi="Arial" w:cs="Arial"/>
          <w:sz w:val="21"/>
        </w:rPr>
        <w:t xml:space="preserve"> </w:t>
      </w:r>
      <w:proofErr w:type="spellStart"/>
      <w:r w:rsidRPr="00025E7F">
        <w:rPr>
          <w:rFonts w:ascii="Arial" w:hAnsi="Arial" w:cs="Arial"/>
          <w:sz w:val="21"/>
        </w:rPr>
        <w:t>entionisiertem</w:t>
      </w:r>
      <w:proofErr w:type="spellEnd"/>
      <w:r w:rsidRPr="00025E7F">
        <w:rPr>
          <w:rFonts w:ascii="Arial" w:hAnsi="Arial" w:cs="Arial"/>
          <w:sz w:val="21"/>
        </w:rPr>
        <w:t xml:space="preserve"> Wasser </w:t>
      </w:r>
      <w:proofErr w:type="spellStart"/>
      <w:r w:rsidRPr="00025E7F">
        <w:rPr>
          <w:rFonts w:ascii="Arial" w:hAnsi="Arial" w:cs="Arial"/>
          <w:sz w:val="21"/>
        </w:rPr>
        <w:t>abspülen</w:t>
      </w:r>
      <w:proofErr w:type="spellEnd"/>
      <w:r w:rsidRPr="00025E7F">
        <w:rPr>
          <w:rFonts w:ascii="Arial" w:hAnsi="Arial" w:cs="Arial"/>
          <w:sz w:val="21"/>
        </w:rPr>
        <w:t>.</w:t>
      </w:r>
    </w:p>
    <w:p w14:paraId="7A0242F6" w14:textId="77777777" w:rsidR="00401FFB" w:rsidRDefault="00025E7F" w:rsidP="00401FFB">
      <w:pPr>
        <w:pStyle w:val="Listenabsatz"/>
        <w:numPr>
          <w:ilvl w:val="0"/>
          <w:numId w:val="2"/>
        </w:numPr>
        <w:spacing w:line="336" w:lineRule="auto"/>
        <w:ind w:left="499" w:hanging="357"/>
        <w:rPr>
          <w:rFonts w:ascii="Arial" w:hAnsi="Arial" w:cs="Arial"/>
          <w:sz w:val="21"/>
        </w:rPr>
      </w:pPr>
      <w:proofErr w:type="spellStart"/>
      <w:r w:rsidRPr="00025E7F">
        <w:rPr>
          <w:rFonts w:ascii="Arial" w:hAnsi="Arial" w:cs="Arial"/>
          <w:sz w:val="21"/>
        </w:rPr>
        <w:t>Führen</w:t>
      </w:r>
      <w:proofErr w:type="spellEnd"/>
      <w:r w:rsidRPr="00025E7F">
        <w:rPr>
          <w:rFonts w:ascii="Arial" w:hAnsi="Arial" w:cs="Arial"/>
          <w:sz w:val="21"/>
        </w:rPr>
        <w:t xml:space="preserve"> Sie </w:t>
      </w:r>
      <w:proofErr w:type="spellStart"/>
      <w:r w:rsidRPr="00025E7F">
        <w:rPr>
          <w:rFonts w:ascii="Arial" w:hAnsi="Arial" w:cs="Arial"/>
          <w:sz w:val="21"/>
        </w:rPr>
        <w:t>nach</w:t>
      </w:r>
      <w:proofErr w:type="spellEnd"/>
      <w:r w:rsidRPr="00025E7F">
        <w:rPr>
          <w:rFonts w:ascii="Arial" w:hAnsi="Arial" w:cs="Arial"/>
          <w:sz w:val="21"/>
        </w:rPr>
        <w:t xml:space="preserve"> dem </w:t>
      </w:r>
      <w:proofErr w:type="spellStart"/>
      <w:r w:rsidRPr="00025E7F">
        <w:rPr>
          <w:rFonts w:ascii="Arial" w:hAnsi="Arial" w:cs="Arial"/>
          <w:sz w:val="21"/>
        </w:rPr>
        <w:t>Anschließen</w:t>
      </w:r>
      <w:proofErr w:type="spellEnd"/>
      <w:r w:rsidRPr="00025E7F">
        <w:rPr>
          <w:rFonts w:ascii="Arial" w:hAnsi="Arial" w:cs="Arial"/>
          <w:sz w:val="21"/>
        </w:rPr>
        <w:t xml:space="preserve"> der </w:t>
      </w:r>
      <w:proofErr w:type="spellStart"/>
      <w:r w:rsidRPr="00025E7F">
        <w:rPr>
          <w:rFonts w:ascii="Arial" w:hAnsi="Arial" w:cs="Arial"/>
          <w:sz w:val="21"/>
        </w:rPr>
        <w:t>neuen</w:t>
      </w:r>
      <w:proofErr w:type="spellEnd"/>
      <w:r w:rsidRPr="00025E7F">
        <w:rPr>
          <w:rFonts w:ascii="Arial" w:hAnsi="Arial" w:cs="Arial"/>
          <w:sz w:val="21"/>
        </w:rPr>
        <w:t xml:space="preserve"> </w:t>
      </w:r>
      <w:proofErr w:type="spellStart"/>
      <w:r w:rsidRPr="00025E7F">
        <w:rPr>
          <w:rFonts w:ascii="Arial" w:hAnsi="Arial" w:cs="Arial"/>
          <w:sz w:val="21"/>
        </w:rPr>
        <w:t>Elektrode</w:t>
      </w:r>
      <w:proofErr w:type="spellEnd"/>
      <w:r w:rsidRPr="00025E7F">
        <w:rPr>
          <w:rFonts w:ascii="Arial" w:hAnsi="Arial" w:cs="Arial"/>
          <w:sz w:val="21"/>
        </w:rPr>
        <w:t xml:space="preserve"> an </w:t>
      </w:r>
    </w:p>
    <w:p w14:paraId="02A441C5" w14:textId="4955C20D" w:rsidR="00025E7F" w:rsidRPr="00025E7F" w:rsidRDefault="00025E7F" w:rsidP="00052D10">
      <w:pPr>
        <w:pStyle w:val="Listenabsatz"/>
        <w:spacing w:line="336" w:lineRule="auto"/>
        <w:ind w:left="499" w:firstLine="0"/>
        <w:rPr>
          <w:rFonts w:ascii="Arial" w:hAnsi="Arial" w:cs="Arial"/>
          <w:sz w:val="21"/>
        </w:rPr>
      </w:pPr>
      <w:proofErr w:type="spellStart"/>
      <w:r w:rsidRPr="00025E7F">
        <w:rPr>
          <w:rFonts w:ascii="Arial" w:hAnsi="Arial" w:cs="Arial"/>
          <w:sz w:val="21"/>
        </w:rPr>
        <w:t>Ihr</w:t>
      </w:r>
      <w:proofErr w:type="spellEnd"/>
      <w:r w:rsidRPr="00025E7F">
        <w:rPr>
          <w:rFonts w:ascii="Arial" w:hAnsi="Arial" w:cs="Arial"/>
          <w:sz w:val="21"/>
        </w:rPr>
        <w:t xml:space="preserve"> pH-</w:t>
      </w:r>
      <w:proofErr w:type="spellStart"/>
      <w:r w:rsidRPr="00025E7F">
        <w:rPr>
          <w:rFonts w:ascii="Arial" w:hAnsi="Arial" w:cs="Arial"/>
          <w:sz w:val="21"/>
        </w:rPr>
        <w:t>Messgerät</w:t>
      </w:r>
      <w:proofErr w:type="spellEnd"/>
      <w:r w:rsidRPr="00025E7F">
        <w:rPr>
          <w:rFonts w:ascii="Arial" w:hAnsi="Arial" w:cs="Arial"/>
          <w:sz w:val="21"/>
        </w:rPr>
        <w:t xml:space="preserve"> </w:t>
      </w:r>
      <w:proofErr w:type="spellStart"/>
      <w:r w:rsidRPr="00025E7F">
        <w:rPr>
          <w:rFonts w:ascii="Arial" w:hAnsi="Arial" w:cs="Arial"/>
          <w:sz w:val="21"/>
        </w:rPr>
        <w:t>vor</w:t>
      </w:r>
      <w:proofErr w:type="spellEnd"/>
      <w:r w:rsidRPr="00025E7F">
        <w:rPr>
          <w:rFonts w:ascii="Arial" w:hAnsi="Arial" w:cs="Arial"/>
          <w:sz w:val="21"/>
        </w:rPr>
        <w:t xml:space="preserve"> der </w:t>
      </w:r>
      <w:proofErr w:type="spellStart"/>
      <w:r w:rsidRPr="00025E7F">
        <w:rPr>
          <w:rFonts w:ascii="Arial" w:hAnsi="Arial" w:cs="Arial"/>
          <w:sz w:val="21"/>
        </w:rPr>
        <w:t>Messung</w:t>
      </w:r>
      <w:proofErr w:type="spellEnd"/>
      <w:r w:rsidRPr="00025E7F">
        <w:rPr>
          <w:rFonts w:ascii="Arial" w:hAnsi="Arial" w:cs="Arial"/>
          <w:sz w:val="21"/>
        </w:rPr>
        <w:t xml:space="preserve"> </w:t>
      </w:r>
      <w:proofErr w:type="spellStart"/>
      <w:r w:rsidRPr="00025E7F">
        <w:rPr>
          <w:rFonts w:ascii="Arial" w:hAnsi="Arial" w:cs="Arial"/>
          <w:sz w:val="21"/>
        </w:rPr>
        <w:t>mindestens</w:t>
      </w:r>
      <w:proofErr w:type="spellEnd"/>
      <w:r w:rsidRPr="00025E7F">
        <w:rPr>
          <w:rFonts w:ascii="Arial" w:hAnsi="Arial" w:cs="Arial"/>
          <w:sz w:val="21"/>
        </w:rPr>
        <w:t xml:space="preserve"> </w:t>
      </w:r>
      <w:proofErr w:type="spellStart"/>
      <w:r w:rsidRPr="00025E7F">
        <w:rPr>
          <w:rFonts w:ascii="Arial" w:hAnsi="Arial" w:cs="Arial"/>
          <w:sz w:val="21"/>
        </w:rPr>
        <w:t>eine</w:t>
      </w:r>
      <w:proofErr w:type="spellEnd"/>
      <w:r w:rsidRPr="00025E7F">
        <w:rPr>
          <w:rFonts w:ascii="Arial" w:hAnsi="Arial" w:cs="Arial"/>
          <w:sz w:val="21"/>
        </w:rPr>
        <w:t xml:space="preserve"> </w:t>
      </w:r>
      <w:proofErr w:type="spellStart"/>
      <w:r w:rsidRPr="00025E7F">
        <w:rPr>
          <w:rFonts w:ascii="Arial" w:hAnsi="Arial" w:cs="Arial"/>
          <w:sz w:val="21"/>
        </w:rPr>
        <w:t>Zweipunkt-kalibrierung</w:t>
      </w:r>
      <w:proofErr w:type="spellEnd"/>
      <w:r w:rsidRPr="00025E7F">
        <w:rPr>
          <w:rFonts w:ascii="Arial" w:hAnsi="Arial" w:cs="Arial"/>
          <w:sz w:val="21"/>
        </w:rPr>
        <w:t xml:space="preserve"> </w:t>
      </w:r>
      <w:proofErr w:type="spellStart"/>
      <w:r w:rsidRPr="00025E7F">
        <w:rPr>
          <w:rFonts w:ascii="Arial" w:hAnsi="Arial" w:cs="Arial"/>
          <w:sz w:val="21"/>
        </w:rPr>
        <w:t>durch</w:t>
      </w:r>
      <w:proofErr w:type="spellEnd"/>
      <w:r w:rsidRPr="00025E7F">
        <w:rPr>
          <w:rFonts w:ascii="Arial" w:hAnsi="Arial" w:cs="Arial"/>
          <w:sz w:val="21"/>
        </w:rPr>
        <w:t>.</w:t>
      </w:r>
    </w:p>
    <w:p w14:paraId="3780B703" w14:textId="77777777" w:rsidR="00CE7471" w:rsidRPr="00CE7471" w:rsidRDefault="00CE7471" w:rsidP="00CE7471">
      <w:pPr>
        <w:pStyle w:val="Listenabsatz"/>
        <w:numPr>
          <w:ilvl w:val="0"/>
          <w:numId w:val="2"/>
        </w:numPr>
        <w:spacing w:line="336" w:lineRule="auto"/>
        <w:ind w:left="499" w:hanging="357"/>
        <w:rPr>
          <w:rFonts w:ascii="Arial" w:hAnsi="Arial" w:cs="Arial"/>
          <w:sz w:val="21"/>
        </w:rPr>
      </w:pPr>
      <w:r w:rsidRPr="00CE7471">
        <w:rPr>
          <w:rFonts w:ascii="Arial" w:hAnsi="Arial" w:cs="Arial"/>
          <w:sz w:val="21"/>
        </w:rPr>
        <w:t xml:space="preserve">Um </w:t>
      </w:r>
      <w:proofErr w:type="spellStart"/>
      <w:r w:rsidRPr="00CE7471">
        <w:rPr>
          <w:rFonts w:ascii="Arial" w:hAnsi="Arial" w:cs="Arial"/>
          <w:sz w:val="21"/>
        </w:rPr>
        <w:t>mit</w:t>
      </w:r>
      <w:proofErr w:type="spellEnd"/>
      <w:r w:rsidRPr="00CE7471">
        <w:rPr>
          <w:rFonts w:ascii="Arial" w:hAnsi="Arial" w:cs="Arial"/>
          <w:sz w:val="21"/>
        </w:rPr>
        <w:t xml:space="preserve"> der </w:t>
      </w:r>
      <w:proofErr w:type="spellStart"/>
      <w:r w:rsidRPr="00CE7471">
        <w:rPr>
          <w:rFonts w:ascii="Arial" w:hAnsi="Arial" w:cs="Arial"/>
          <w:sz w:val="21"/>
        </w:rPr>
        <w:t>Messung</w:t>
      </w:r>
      <w:proofErr w:type="spellEnd"/>
      <w:r w:rsidRPr="00CE7471">
        <w:rPr>
          <w:rFonts w:ascii="Arial" w:hAnsi="Arial" w:cs="Arial"/>
          <w:sz w:val="21"/>
        </w:rPr>
        <w:t xml:space="preserve"> </w:t>
      </w:r>
      <w:proofErr w:type="spellStart"/>
      <w:r w:rsidRPr="00CE7471">
        <w:rPr>
          <w:rFonts w:ascii="Arial" w:hAnsi="Arial" w:cs="Arial"/>
          <w:sz w:val="21"/>
        </w:rPr>
        <w:t>zu</w:t>
      </w:r>
      <w:proofErr w:type="spellEnd"/>
      <w:r w:rsidRPr="00CE7471">
        <w:rPr>
          <w:rFonts w:ascii="Arial" w:hAnsi="Arial" w:cs="Arial"/>
          <w:sz w:val="21"/>
        </w:rPr>
        <w:t xml:space="preserve"> </w:t>
      </w:r>
      <w:proofErr w:type="spellStart"/>
      <w:r w:rsidRPr="00CE7471">
        <w:rPr>
          <w:rFonts w:ascii="Arial" w:hAnsi="Arial" w:cs="Arial"/>
          <w:sz w:val="21"/>
        </w:rPr>
        <w:t>beginnen</w:t>
      </w:r>
      <w:proofErr w:type="spellEnd"/>
      <w:r w:rsidRPr="00CE7471">
        <w:rPr>
          <w:rFonts w:ascii="Arial" w:hAnsi="Arial" w:cs="Arial"/>
          <w:sz w:val="21"/>
        </w:rPr>
        <w:t xml:space="preserve">, </w:t>
      </w:r>
      <w:proofErr w:type="spellStart"/>
      <w:r w:rsidRPr="00CE7471">
        <w:rPr>
          <w:rFonts w:ascii="Arial" w:hAnsi="Arial" w:cs="Arial"/>
          <w:sz w:val="21"/>
        </w:rPr>
        <w:t>tauchen</w:t>
      </w:r>
      <w:proofErr w:type="spellEnd"/>
      <w:r w:rsidRPr="00CE7471">
        <w:rPr>
          <w:rFonts w:ascii="Arial" w:hAnsi="Arial" w:cs="Arial"/>
          <w:sz w:val="21"/>
        </w:rPr>
        <w:t xml:space="preserve"> Sie die </w:t>
      </w:r>
      <w:proofErr w:type="spellStart"/>
      <w:r w:rsidRPr="00CE7471">
        <w:rPr>
          <w:rFonts w:ascii="Arial" w:hAnsi="Arial" w:cs="Arial"/>
          <w:sz w:val="21"/>
        </w:rPr>
        <w:t>Elektrode</w:t>
      </w:r>
      <w:proofErr w:type="spellEnd"/>
      <w:r w:rsidRPr="00CE7471">
        <w:rPr>
          <w:rFonts w:ascii="Arial" w:hAnsi="Arial" w:cs="Arial"/>
          <w:sz w:val="21"/>
        </w:rPr>
        <w:t xml:space="preserve"> </w:t>
      </w:r>
      <w:proofErr w:type="spellStart"/>
      <w:r w:rsidRPr="00CE7471">
        <w:rPr>
          <w:rFonts w:ascii="Arial" w:hAnsi="Arial" w:cs="Arial"/>
          <w:sz w:val="21"/>
        </w:rPr>
        <w:t>mindestens</w:t>
      </w:r>
      <w:proofErr w:type="spellEnd"/>
      <w:r w:rsidRPr="00CE7471">
        <w:rPr>
          <w:rFonts w:ascii="Arial" w:hAnsi="Arial" w:cs="Arial"/>
          <w:sz w:val="21"/>
        </w:rPr>
        <w:t xml:space="preserve"> 2,5 cm </w:t>
      </w:r>
      <w:proofErr w:type="spellStart"/>
      <w:r w:rsidRPr="00CE7471">
        <w:rPr>
          <w:rFonts w:ascii="Arial" w:hAnsi="Arial" w:cs="Arial"/>
          <w:sz w:val="21"/>
        </w:rPr>
        <w:t>tief</w:t>
      </w:r>
      <w:proofErr w:type="spellEnd"/>
      <w:r w:rsidRPr="00CE7471">
        <w:rPr>
          <w:rFonts w:ascii="Arial" w:hAnsi="Arial" w:cs="Arial"/>
          <w:sz w:val="21"/>
        </w:rPr>
        <w:t xml:space="preserve"> in die Probe, </w:t>
      </w:r>
      <w:proofErr w:type="spellStart"/>
      <w:r w:rsidRPr="00CE7471">
        <w:rPr>
          <w:rFonts w:ascii="Arial" w:hAnsi="Arial" w:cs="Arial"/>
          <w:sz w:val="21"/>
        </w:rPr>
        <w:t>rühren</w:t>
      </w:r>
      <w:proofErr w:type="spellEnd"/>
      <w:r w:rsidRPr="00CE7471">
        <w:rPr>
          <w:rFonts w:ascii="Arial" w:hAnsi="Arial" w:cs="Arial"/>
          <w:sz w:val="21"/>
        </w:rPr>
        <w:t xml:space="preserve"> </w:t>
      </w:r>
      <w:proofErr w:type="spellStart"/>
      <w:r w:rsidRPr="00CE7471">
        <w:rPr>
          <w:rFonts w:ascii="Arial" w:hAnsi="Arial" w:cs="Arial"/>
          <w:sz w:val="21"/>
        </w:rPr>
        <w:t>kurz</w:t>
      </w:r>
      <w:proofErr w:type="spellEnd"/>
      <w:r w:rsidRPr="00CE7471">
        <w:rPr>
          <w:rFonts w:ascii="Arial" w:hAnsi="Arial" w:cs="Arial"/>
          <w:sz w:val="21"/>
        </w:rPr>
        <w:t xml:space="preserve"> um und </w:t>
      </w:r>
      <w:proofErr w:type="spellStart"/>
      <w:r w:rsidRPr="00CE7471">
        <w:rPr>
          <w:rFonts w:ascii="Arial" w:hAnsi="Arial" w:cs="Arial"/>
          <w:sz w:val="21"/>
        </w:rPr>
        <w:t>halten</w:t>
      </w:r>
      <w:proofErr w:type="spellEnd"/>
      <w:r w:rsidRPr="00CE7471">
        <w:rPr>
          <w:rFonts w:ascii="Arial" w:hAnsi="Arial" w:cs="Arial"/>
          <w:sz w:val="21"/>
        </w:rPr>
        <w:t xml:space="preserve"> </w:t>
      </w:r>
      <w:proofErr w:type="spellStart"/>
      <w:r w:rsidRPr="00CE7471">
        <w:rPr>
          <w:rFonts w:ascii="Arial" w:hAnsi="Arial" w:cs="Arial"/>
          <w:sz w:val="21"/>
        </w:rPr>
        <w:t>sie</w:t>
      </w:r>
      <w:proofErr w:type="spellEnd"/>
      <w:r w:rsidRPr="00CE7471">
        <w:rPr>
          <w:rFonts w:ascii="Arial" w:hAnsi="Arial" w:cs="Arial"/>
          <w:sz w:val="21"/>
        </w:rPr>
        <w:t xml:space="preserve"> </w:t>
      </w:r>
      <w:proofErr w:type="spellStart"/>
      <w:r w:rsidRPr="00CE7471">
        <w:rPr>
          <w:rFonts w:ascii="Arial" w:hAnsi="Arial" w:cs="Arial"/>
          <w:sz w:val="21"/>
        </w:rPr>
        <w:t>ruhig</w:t>
      </w:r>
      <w:proofErr w:type="spellEnd"/>
      <w:r w:rsidRPr="00CE7471">
        <w:rPr>
          <w:rFonts w:ascii="Arial" w:hAnsi="Arial" w:cs="Arial"/>
          <w:sz w:val="21"/>
        </w:rPr>
        <w:t xml:space="preserve">. </w:t>
      </w:r>
      <w:proofErr w:type="spellStart"/>
      <w:r w:rsidRPr="00CE7471">
        <w:rPr>
          <w:rFonts w:ascii="Arial" w:hAnsi="Arial" w:cs="Arial"/>
          <w:sz w:val="21"/>
        </w:rPr>
        <w:t>Notieren</w:t>
      </w:r>
      <w:proofErr w:type="spellEnd"/>
      <w:r w:rsidRPr="00CE7471">
        <w:rPr>
          <w:rFonts w:ascii="Arial" w:hAnsi="Arial" w:cs="Arial"/>
          <w:sz w:val="21"/>
        </w:rPr>
        <w:t xml:space="preserve"> Sie den </w:t>
      </w:r>
      <w:proofErr w:type="spellStart"/>
      <w:r w:rsidRPr="00CE7471">
        <w:rPr>
          <w:rFonts w:ascii="Arial" w:hAnsi="Arial" w:cs="Arial"/>
          <w:sz w:val="21"/>
        </w:rPr>
        <w:t>Messwert</w:t>
      </w:r>
      <w:proofErr w:type="spellEnd"/>
      <w:r w:rsidRPr="00CE7471">
        <w:rPr>
          <w:rFonts w:ascii="Arial" w:hAnsi="Arial" w:cs="Arial"/>
          <w:sz w:val="21"/>
        </w:rPr>
        <w:t xml:space="preserve">, </w:t>
      </w:r>
      <w:proofErr w:type="spellStart"/>
      <w:r w:rsidRPr="00CE7471">
        <w:rPr>
          <w:rFonts w:ascii="Arial" w:hAnsi="Arial" w:cs="Arial"/>
          <w:sz w:val="21"/>
        </w:rPr>
        <w:t>sobald</w:t>
      </w:r>
      <w:proofErr w:type="spellEnd"/>
      <w:r w:rsidRPr="00CE7471">
        <w:rPr>
          <w:rFonts w:ascii="Arial" w:hAnsi="Arial" w:cs="Arial"/>
          <w:sz w:val="21"/>
        </w:rPr>
        <w:t xml:space="preserve"> er </w:t>
      </w:r>
      <w:proofErr w:type="spellStart"/>
      <w:r w:rsidRPr="00CE7471">
        <w:rPr>
          <w:rFonts w:ascii="Arial" w:hAnsi="Arial" w:cs="Arial"/>
          <w:sz w:val="21"/>
        </w:rPr>
        <w:t>stabil</w:t>
      </w:r>
      <w:proofErr w:type="spellEnd"/>
      <w:r w:rsidRPr="00CE7471">
        <w:rPr>
          <w:rFonts w:ascii="Arial" w:hAnsi="Arial" w:cs="Arial"/>
          <w:sz w:val="21"/>
        </w:rPr>
        <w:t xml:space="preserve"> </w:t>
      </w:r>
      <w:proofErr w:type="spellStart"/>
      <w:r w:rsidRPr="00CE7471">
        <w:rPr>
          <w:rFonts w:ascii="Arial" w:hAnsi="Arial" w:cs="Arial"/>
          <w:sz w:val="21"/>
        </w:rPr>
        <w:t>ist</w:t>
      </w:r>
      <w:proofErr w:type="spellEnd"/>
      <w:r w:rsidRPr="00CE7471">
        <w:rPr>
          <w:rFonts w:ascii="Arial" w:hAnsi="Arial" w:cs="Arial"/>
          <w:sz w:val="21"/>
        </w:rPr>
        <w:t>.</w:t>
      </w:r>
    </w:p>
    <w:p w14:paraId="0D829095" w14:textId="77777777" w:rsidR="00A34325" w:rsidRPr="00A34325" w:rsidRDefault="00A34325" w:rsidP="00A34325">
      <w:pPr>
        <w:pStyle w:val="Listenabsatz"/>
        <w:numPr>
          <w:ilvl w:val="0"/>
          <w:numId w:val="2"/>
        </w:numPr>
        <w:spacing w:line="336" w:lineRule="auto"/>
        <w:ind w:left="499" w:hanging="357"/>
        <w:rPr>
          <w:rFonts w:ascii="Arial" w:hAnsi="Arial" w:cs="Arial"/>
          <w:sz w:val="21"/>
        </w:rPr>
      </w:pPr>
      <w:proofErr w:type="spellStart"/>
      <w:r w:rsidRPr="00A34325">
        <w:rPr>
          <w:rFonts w:ascii="Arial" w:hAnsi="Arial" w:cs="Arial"/>
          <w:sz w:val="21"/>
        </w:rPr>
        <w:t>Spülen</w:t>
      </w:r>
      <w:proofErr w:type="spellEnd"/>
      <w:r w:rsidRPr="00A34325">
        <w:rPr>
          <w:rFonts w:ascii="Arial" w:hAnsi="Arial" w:cs="Arial"/>
          <w:sz w:val="21"/>
        </w:rPr>
        <w:t xml:space="preserve"> Sie die </w:t>
      </w:r>
      <w:proofErr w:type="spellStart"/>
      <w:r w:rsidRPr="00A34325">
        <w:rPr>
          <w:rFonts w:ascii="Arial" w:hAnsi="Arial" w:cs="Arial"/>
          <w:sz w:val="21"/>
        </w:rPr>
        <w:t>Elektrode</w:t>
      </w:r>
      <w:proofErr w:type="spellEnd"/>
      <w:r w:rsidRPr="00A34325">
        <w:rPr>
          <w:rFonts w:ascii="Arial" w:hAnsi="Arial" w:cs="Arial"/>
          <w:sz w:val="21"/>
        </w:rPr>
        <w:t xml:space="preserve"> </w:t>
      </w:r>
      <w:proofErr w:type="spellStart"/>
      <w:r w:rsidRPr="00A34325">
        <w:rPr>
          <w:rFonts w:ascii="Arial" w:hAnsi="Arial" w:cs="Arial"/>
          <w:sz w:val="21"/>
        </w:rPr>
        <w:t>nach</w:t>
      </w:r>
      <w:proofErr w:type="spellEnd"/>
      <w:r w:rsidRPr="00A34325">
        <w:rPr>
          <w:rFonts w:ascii="Arial" w:hAnsi="Arial" w:cs="Arial"/>
          <w:sz w:val="21"/>
        </w:rPr>
        <w:t xml:space="preserve"> der </w:t>
      </w:r>
      <w:proofErr w:type="spellStart"/>
      <w:r w:rsidRPr="00A34325">
        <w:rPr>
          <w:rFonts w:ascii="Arial" w:hAnsi="Arial" w:cs="Arial"/>
          <w:sz w:val="21"/>
        </w:rPr>
        <w:t>Messung</w:t>
      </w:r>
      <w:proofErr w:type="spellEnd"/>
      <w:r w:rsidRPr="00A34325">
        <w:rPr>
          <w:rFonts w:ascii="Arial" w:hAnsi="Arial" w:cs="Arial"/>
          <w:sz w:val="21"/>
        </w:rPr>
        <w:t xml:space="preserve"> ab und </w:t>
      </w:r>
      <w:proofErr w:type="spellStart"/>
      <w:r w:rsidRPr="00A34325">
        <w:rPr>
          <w:rFonts w:ascii="Arial" w:hAnsi="Arial" w:cs="Arial"/>
          <w:sz w:val="21"/>
        </w:rPr>
        <w:t>legen</w:t>
      </w:r>
      <w:proofErr w:type="spellEnd"/>
      <w:r w:rsidRPr="00A34325">
        <w:rPr>
          <w:rFonts w:ascii="Arial" w:hAnsi="Arial" w:cs="Arial"/>
          <w:sz w:val="21"/>
        </w:rPr>
        <w:t xml:space="preserve"> Sie </w:t>
      </w:r>
      <w:proofErr w:type="spellStart"/>
      <w:r w:rsidRPr="00A34325">
        <w:rPr>
          <w:rFonts w:ascii="Arial" w:hAnsi="Arial" w:cs="Arial"/>
          <w:sz w:val="21"/>
        </w:rPr>
        <w:t>sie</w:t>
      </w:r>
      <w:proofErr w:type="spellEnd"/>
      <w:r w:rsidRPr="00A34325">
        <w:rPr>
          <w:rFonts w:ascii="Arial" w:hAnsi="Arial" w:cs="Arial"/>
          <w:sz w:val="21"/>
        </w:rPr>
        <w:t xml:space="preserve"> </w:t>
      </w:r>
      <w:proofErr w:type="spellStart"/>
      <w:r w:rsidRPr="00A34325">
        <w:rPr>
          <w:rFonts w:ascii="Arial" w:hAnsi="Arial" w:cs="Arial"/>
          <w:sz w:val="21"/>
        </w:rPr>
        <w:t>zurück</w:t>
      </w:r>
      <w:proofErr w:type="spellEnd"/>
      <w:r w:rsidRPr="00A34325">
        <w:rPr>
          <w:rFonts w:ascii="Arial" w:hAnsi="Arial" w:cs="Arial"/>
          <w:sz w:val="21"/>
        </w:rPr>
        <w:t xml:space="preserve"> in das </w:t>
      </w:r>
      <w:proofErr w:type="spellStart"/>
      <w:r w:rsidRPr="00A34325">
        <w:rPr>
          <w:rFonts w:ascii="Arial" w:hAnsi="Arial" w:cs="Arial"/>
          <w:sz w:val="21"/>
        </w:rPr>
        <w:t>Aufbewahrungsfläschchen</w:t>
      </w:r>
      <w:proofErr w:type="spellEnd"/>
      <w:r w:rsidRPr="00A34325">
        <w:rPr>
          <w:rFonts w:ascii="Arial" w:hAnsi="Arial" w:cs="Arial"/>
          <w:sz w:val="21"/>
        </w:rPr>
        <w:t xml:space="preserve"> </w:t>
      </w:r>
      <w:proofErr w:type="spellStart"/>
      <w:r w:rsidRPr="00A34325">
        <w:rPr>
          <w:rFonts w:ascii="Arial" w:hAnsi="Arial" w:cs="Arial"/>
          <w:sz w:val="21"/>
        </w:rPr>
        <w:t>mit</w:t>
      </w:r>
      <w:proofErr w:type="spellEnd"/>
      <w:r w:rsidRPr="00A34325">
        <w:rPr>
          <w:rFonts w:ascii="Arial" w:hAnsi="Arial" w:cs="Arial"/>
          <w:sz w:val="21"/>
        </w:rPr>
        <w:t xml:space="preserve"> 3M KCl. Schrauben Sie den </w:t>
      </w:r>
      <w:proofErr w:type="spellStart"/>
      <w:r w:rsidRPr="00A34325">
        <w:rPr>
          <w:rFonts w:ascii="Arial" w:hAnsi="Arial" w:cs="Arial"/>
          <w:sz w:val="21"/>
        </w:rPr>
        <w:t>Verschlussring</w:t>
      </w:r>
      <w:proofErr w:type="spellEnd"/>
      <w:r w:rsidRPr="00A34325">
        <w:rPr>
          <w:rFonts w:ascii="Arial" w:hAnsi="Arial" w:cs="Arial"/>
          <w:sz w:val="21"/>
        </w:rPr>
        <w:t xml:space="preserve"> des </w:t>
      </w:r>
      <w:proofErr w:type="spellStart"/>
      <w:r w:rsidRPr="00A34325">
        <w:rPr>
          <w:rFonts w:ascii="Arial" w:hAnsi="Arial" w:cs="Arial"/>
          <w:sz w:val="21"/>
        </w:rPr>
        <w:t>Fläschchens</w:t>
      </w:r>
      <w:proofErr w:type="spellEnd"/>
      <w:r w:rsidRPr="00A34325">
        <w:rPr>
          <w:rFonts w:ascii="Arial" w:hAnsi="Arial" w:cs="Arial"/>
          <w:sz w:val="21"/>
        </w:rPr>
        <w:t xml:space="preserve"> fest, </w:t>
      </w:r>
      <w:proofErr w:type="spellStart"/>
      <w:r w:rsidRPr="00A34325">
        <w:rPr>
          <w:rFonts w:ascii="Arial" w:hAnsi="Arial" w:cs="Arial"/>
          <w:sz w:val="21"/>
        </w:rPr>
        <w:t>wenn</w:t>
      </w:r>
      <w:proofErr w:type="spellEnd"/>
      <w:r w:rsidRPr="00A34325">
        <w:rPr>
          <w:rFonts w:ascii="Arial" w:hAnsi="Arial" w:cs="Arial"/>
          <w:sz w:val="21"/>
        </w:rPr>
        <w:t xml:space="preserve"> Sie die </w:t>
      </w:r>
      <w:proofErr w:type="spellStart"/>
      <w:r w:rsidRPr="00A34325">
        <w:rPr>
          <w:rFonts w:ascii="Arial" w:hAnsi="Arial" w:cs="Arial"/>
          <w:sz w:val="21"/>
        </w:rPr>
        <w:t>Elektrode</w:t>
      </w:r>
      <w:proofErr w:type="spellEnd"/>
      <w:r w:rsidRPr="00A34325">
        <w:rPr>
          <w:rFonts w:ascii="Arial" w:hAnsi="Arial" w:cs="Arial"/>
          <w:sz w:val="21"/>
        </w:rPr>
        <w:t xml:space="preserve"> nicht </w:t>
      </w:r>
      <w:proofErr w:type="spellStart"/>
      <w:r w:rsidRPr="00A34325">
        <w:rPr>
          <w:rFonts w:ascii="Arial" w:hAnsi="Arial" w:cs="Arial"/>
          <w:sz w:val="21"/>
        </w:rPr>
        <w:t>verwenden</w:t>
      </w:r>
      <w:proofErr w:type="spellEnd"/>
      <w:r w:rsidRPr="00A34325">
        <w:rPr>
          <w:rFonts w:ascii="Arial" w:hAnsi="Arial" w:cs="Arial"/>
          <w:sz w:val="21"/>
        </w:rPr>
        <w:t xml:space="preserve">. </w:t>
      </w:r>
    </w:p>
    <w:p w14:paraId="6C7B1B4D" w14:textId="77777777" w:rsidR="0093609F" w:rsidRPr="000D230B" w:rsidRDefault="0093609F">
      <w:pPr>
        <w:pStyle w:val="Textkrper"/>
        <w:spacing w:before="243"/>
        <w:rPr>
          <w:sz w:val="10"/>
          <w:szCs w:val="10"/>
        </w:rPr>
      </w:pPr>
    </w:p>
    <w:p w14:paraId="6C7B1B4E" w14:textId="63A32A02" w:rsidR="0093609F" w:rsidRPr="00B51DC8" w:rsidRDefault="00086310">
      <w:pPr>
        <w:pStyle w:val="berschrift1"/>
        <w:rPr>
          <w:rFonts w:ascii="Arial" w:hAnsi="Arial" w:cs="Arial"/>
        </w:rPr>
      </w:pPr>
      <w:r w:rsidRPr="00B51DC8">
        <w:rPr>
          <w:rFonts w:ascii="Arial" w:hAnsi="Arial" w:cs="Arial"/>
          <w:noProof/>
        </w:rPr>
        <mc:AlternateContent>
          <mc:Choice Requires="wps">
            <w:drawing>
              <wp:anchor distT="0" distB="0" distL="0" distR="0" simplePos="0" relativeHeight="251658245" behindDoc="1" locked="0" layoutInCell="1" allowOverlap="1" wp14:anchorId="6C7B1B88" wp14:editId="6C7B1B89">
                <wp:simplePos x="0" y="0"/>
                <wp:positionH relativeFrom="page">
                  <wp:posOffset>720090</wp:posOffset>
                </wp:positionH>
                <wp:positionV relativeFrom="paragraph">
                  <wp:posOffset>200660</wp:posOffset>
                </wp:positionV>
                <wp:extent cx="6120130" cy="18415"/>
                <wp:effectExtent l="0" t="0" r="0" b="0"/>
                <wp:wrapTopAndBottom/>
                <wp:docPr id="22" name="Graphic 22"/>
                <wp:cNvGraphicFramePr/>
                <a:graphic xmlns:a="http://schemas.openxmlformats.org/drawingml/2006/main">
                  <a:graphicData uri="http://schemas.microsoft.com/office/word/2010/wordprocessingShape">
                    <wps:wsp>
                      <wps:cNvSpPr/>
                      <wps:spPr>
                        <a:xfrm>
                          <a:off x="0" y="0"/>
                          <a:ext cx="6120130" cy="18415"/>
                        </a:xfrm>
                        <a:custGeom>
                          <a:avLst/>
                          <a:gdLst/>
                          <a:ahLst/>
                          <a:cxnLst/>
                          <a:rect l="l" t="t" r="r" b="b"/>
                          <a:pathLst>
                            <a:path w="6120130" h="18415">
                              <a:moveTo>
                                <a:pt x="6120130" y="18288"/>
                              </a:moveTo>
                              <a:lnTo>
                                <a:pt x="0" y="18288"/>
                              </a:lnTo>
                              <a:lnTo>
                                <a:pt x="0" y="0"/>
                              </a:lnTo>
                              <a:lnTo>
                                <a:pt x="6120130" y="0"/>
                              </a:lnTo>
                              <a:lnTo>
                                <a:pt x="6120130" y="18288"/>
                              </a:lnTo>
                              <a:close/>
                            </a:path>
                          </a:pathLst>
                        </a:custGeom>
                        <a:solidFill>
                          <a:srgbClr val="365F91"/>
                        </a:solidFill>
                      </wps:spPr>
                      <wps:bodyPr wrap="square" lIns="0" tIns="0" rIns="0" bIns="0" rtlCol="0">
                        <a:noAutofit/>
                      </wps:bodyPr>
                    </wps:wsp>
                  </a:graphicData>
                </a:graphic>
              </wp:anchor>
            </w:drawing>
          </mc:Choice>
          <mc:Fallback>
            <w:pict>
              <v:shape w14:anchorId="4C73380E" id="Graphic 22" o:spid="_x0000_s1026" style="position:absolute;margin-left:56.7pt;margin-top:15.8pt;width:481.9pt;height:1.45pt;z-index:-251657216;visibility:visible;mso-wrap-style:square;mso-wrap-distance-left:0;mso-wrap-distance-top:0;mso-wrap-distance-right:0;mso-wrap-distance-bottom:0;mso-position-horizontal:absolute;mso-position-horizontal-relative:page;mso-position-vertical:absolute;mso-position-vertical-relative:text;v-text-anchor:top" coordsize="61201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" path="m6120130,18288l,18288,,,6120130,r,18288xe" fillcolor="#365f91" stroked="f">
                <v:path arrowok="t"/>
                <w10:wrap type="topAndBottom" anchorx="page"/>
              </v:shape>
            </w:pict>
          </mc:Fallback>
        </mc:AlternateContent>
      </w:r>
      <w:bookmarkStart w:id="4" w:name="How_to_Clean"/>
      <w:bookmarkEnd w:id="4"/>
      <w:proofErr w:type="spellStart"/>
      <w:r w:rsidR="00C600A8">
        <w:rPr>
          <w:rFonts w:ascii="Arial" w:hAnsi="Arial" w:cs="Arial"/>
          <w:color w:val="365F91"/>
        </w:rPr>
        <w:t>Reinigung</w:t>
      </w:r>
      <w:proofErr w:type="spellEnd"/>
    </w:p>
    <w:p w14:paraId="7E39CDA2" w14:textId="77777777" w:rsidR="00882F74" w:rsidRDefault="00882F74" w:rsidP="00882F74">
      <w:pPr>
        <w:pStyle w:val="Listenabsatz"/>
        <w:ind w:firstLine="0"/>
        <w:rPr>
          <w:rFonts w:ascii="Arial" w:hAnsi="Arial" w:cs="Arial"/>
          <w:sz w:val="21"/>
        </w:rPr>
      </w:pPr>
    </w:p>
    <w:p w14:paraId="6F4A6785" w14:textId="7A1B23D0" w:rsidR="00882F74" w:rsidRPr="00882F74" w:rsidRDefault="00882F74" w:rsidP="00882F74">
      <w:pPr>
        <w:pStyle w:val="Listenabsatz"/>
        <w:numPr>
          <w:ilvl w:val="0"/>
          <w:numId w:val="3"/>
        </w:numPr>
        <w:spacing w:line="336" w:lineRule="auto"/>
        <w:ind w:left="499" w:hanging="357"/>
        <w:rPr>
          <w:rFonts w:ascii="Arial" w:hAnsi="Arial" w:cs="Arial"/>
          <w:sz w:val="21"/>
        </w:rPr>
      </w:pPr>
      <w:r w:rsidRPr="00882F74">
        <w:rPr>
          <w:rFonts w:ascii="Arial" w:hAnsi="Arial" w:cs="Arial"/>
          <w:sz w:val="21"/>
        </w:rPr>
        <w:t xml:space="preserve">Die </w:t>
      </w:r>
      <w:proofErr w:type="spellStart"/>
      <w:r w:rsidRPr="00882F74">
        <w:rPr>
          <w:rFonts w:ascii="Arial" w:hAnsi="Arial" w:cs="Arial"/>
          <w:sz w:val="21"/>
        </w:rPr>
        <w:t>Elektrode</w:t>
      </w:r>
      <w:proofErr w:type="spellEnd"/>
      <w:r w:rsidRPr="00882F74">
        <w:rPr>
          <w:rFonts w:ascii="Arial" w:hAnsi="Arial" w:cs="Arial"/>
          <w:sz w:val="21"/>
        </w:rPr>
        <w:t xml:space="preserve"> </w:t>
      </w:r>
      <w:proofErr w:type="spellStart"/>
      <w:r w:rsidRPr="00882F74">
        <w:rPr>
          <w:rFonts w:ascii="Arial" w:hAnsi="Arial" w:cs="Arial"/>
          <w:sz w:val="21"/>
        </w:rPr>
        <w:t>ist</w:t>
      </w:r>
      <w:proofErr w:type="spellEnd"/>
      <w:r w:rsidRPr="00882F74">
        <w:rPr>
          <w:rFonts w:ascii="Arial" w:hAnsi="Arial" w:cs="Arial"/>
          <w:sz w:val="21"/>
        </w:rPr>
        <w:t xml:space="preserve"> </w:t>
      </w:r>
      <w:proofErr w:type="spellStart"/>
      <w:r w:rsidRPr="00882F74">
        <w:rPr>
          <w:rFonts w:ascii="Arial" w:hAnsi="Arial" w:cs="Arial"/>
          <w:sz w:val="21"/>
        </w:rPr>
        <w:t>nur</w:t>
      </w:r>
      <w:proofErr w:type="spellEnd"/>
      <w:r w:rsidRPr="00882F74">
        <w:rPr>
          <w:rFonts w:ascii="Arial" w:hAnsi="Arial" w:cs="Arial"/>
          <w:sz w:val="21"/>
        </w:rPr>
        <w:t xml:space="preserve"> so </w:t>
      </w:r>
      <w:proofErr w:type="spellStart"/>
      <w:r w:rsidRPr="00882F74">
        <w:rPr>
          <w:rFonts w:ascii="Arial" w:hAnsi="Arial" w:cs="Arial"/>
          <w:sz w:val="21"/>
        </w:rPr>
        <w:t>genau</w:t>
      </w:r>
      <w:proofErr w:type="spellEnd"/>
      <w:r w:rsidRPr="00882F74">
        <w:rPr>
          <w:rFonts w:ascii="Arial" w:hAnsi="Arial" w:cs="Arial"/>
          <w:sz w:val="21"/>
        </w:rPr>
        <w:t xml:space="preserve">, </w:t>
      </w:r>
      <w:proofErr w:type="spellStart"/>
      <w:r w:rsidRPr="00882F74">
        <w:rPr>
          <w:rFonts w:ascii="Arial" w:hAnsi="Arial" w:cs="Arial"/>
          <w:sz w:val="21"/>
        </w:rPr>
        <w:t>wie</w:t>
      </w:r>
      <w:proofErr w:type="spellEnd"/>
      <w:r w:rsidRPr="00882F74">
        <w:rPr>
          <w:rFonts w:ascii="Arial" w:hAnsi="Arial" w:cs="Arial"/>
          <w:sz w:val="21"/>
        </w:rPr>
        <w:t xml:space="preserve"> </w:t>
      </w:r>
      <w:proofErr w:type="spellStart"/>
      <w:r w:rsidRPr="00882F74">
        <w:rPr>
          <w:rFonts w:ascii="Arial" w:hAnsi="Arial" w:cs="Arial"/>
          <w:sz w:val="21"/>
        </w:rPr>
        <w:t>sie</w:t>
      </w:r>
      <w:proofErr w:type="spellEnd"/>
      <w:r w:rsidRPr="00882F74">
        <w:rPr>
          <w:rFonts w:ascii="Arial" w:hAnsi="Arial" w:cs="Arial"/>
          <w:sz w:val="21"/>
        </w:rPr>
        <w:t xml:space="preserve"> </w:t>
      </w:r>
      <w:proofErr w:type="spellStart"/>
      <w:r w:rsidRPr="00882F74">
        <w:rPr>
          <w:rFonts w:ascii="Arial" w:hAnsi="Arial" w:cs="Arial"/>
          <w:sz w:val="21"/>
        </w:rPr>
        <w:t>sauber</w:t>
      </w:r>
      <w:proofErr w:type="spellEnd"/>
      <w:r w:rsidRPr="00882F74">
        <w:rPr>
          <w:rFonts w:ascii="Arial" w:hAnsi="Arial" w:cs="Arial"/>
          <w:sz w:val="21"/>
        </w:rPr>
        <w:t xml:space="preserve"> </w:t>
      </w:r>
      <w:proofErr w:type="spellStart"/>
      <w:r w:rsidRPr="00882F74">
        <w:rPr>
          <w:rFonts w:ascii="Arial" w:hAnsi="Arial" w:cs="Arial"/>
          <w:sz w:val="21"/>
        </w:rPr>
        <w:t>gehalten</w:t>
      </w:r>
      <w:proofErr w:type="spellEnd"/>
      <w:r w:rsidRPr="00882F74">
        <w:rPr>
          <w:rFonts w:ascii="Arial" w:hAnsi="Arial" w:cs="Arial"/>
          <w:sz w:val="21"/>
        </w:rPr>
        <w:t xml:space="preserve"> </w:t>
      </w:r>
      <w:proofErr w:type="spellStart"/>
      <w:r w:rsidRPr="00882F74">
        <w:rPr>
          <w:rFonts w:ascii="Arial" w:hAnsi="Arial" w:cs="Arial"/>
          <w:sz w:val="21"/>
        </w:rPr>
        <w:t>wird</w:t>
      </w:r>
      <w:proofErr w:type="spellEnd"/>
      <w:r w:rsidRPr="00882F74">
        <w:rPr>
          <w:rFonts w:ascii="Arial" w:hAnsi="Arial" w:cs="Arial"/>
          <w:sz w:val="21"/>
        </w:rPr>
        <w:t xml:space="preserve">. </w:t>
      </w:r>
      <w:proofErr w:type="spellStart"/>
      <w:r w:rsidRPr="00882F74">
        <w:rPr>
          <w:rFonts w:ascii="Arial" w:hAnsi="Arial" w:cs="Arial"/>
          <w:sz w:val="21"/>
        </w:rPr>
        <w:t>Spülen</w:t>
      </w:r>
      <w:proofErr w:type="spellEnd"/>
      <w:r w:rsidRPr="00882F74">
        <w:rPr>
          <w:rFonts w:ascii="Arial" w:hAnsi="Arial" w:cs="Arial"/>
          <w:sz w:val="21"/>
        </w:rPr>
        <w:t xml:space="preserve"> Sie die </w:t>
      </w:r>
      <w:proofErr w:type="spellStart"/>
      <w:r w:rsidRPr="00882F74">
        <w:rPr>
          <w:rFonts w:ascii="Arial" w:hAnsi="Arial" w:cs="Arial"/>
          <w:sz w:val="21"/>
        </w:rPr>
        <w:t>Elektrode</w:t>
      </w:r>
      <w:proofErr w:type="spellEnd"/>
      <w:r w:rsidRPr="00882F74">
        <w:rPr>
          <w:rFonts w:ascii="Arial" w:hAnsi="Arial" w:cs="Arial"/>
          <w:sz w:val="21"/>
        </w:rPr>
        <w:t xml:space="preserve"> </w:t>
      </w:r>
      <w:proofErr w:type="spellStart"/>
      <w:r w:rsidRPr="00882F74">
        <w:rPr>
          <w:rFonts w:ascii="Arial" w:hAnsi="Arial" w:cs="Arial"/>
          <w:sz w:val="21"/>
        </w:rPr>
        <w:t>vor</w:t>
      </w:r>
      <w:proofErr w:type="spellEnd"/>
      <w:r w:rsidRPr="00882F74">
        <w:rPr>
          <w:rFonts w:ascii="Arial" w:hAnsi="Arial" w:cs="Arial"/>
          <w:sz w:val="21"/>
        </w:rPr>
        <w:t xml:space="preserve"> und </w:t>
      </w:r>
      <w:proofErr w:type="spellStart"/>
      <w:r w:rsidRPr="00882F74">
        <w:rPr>
          <w:rFonts w:ascii="Arial" w:hAnsi="Arial" w:cs="Arial"/>
          <w:sz w:val="21"/>
        </w:rPr>
        <w:t>nach</w:t>
      </w:r>
      <w:proofErr w:type="spellEnd"/>
      <w:r w:rsidRPr="00882F74">
        <w:rPr>
          <w:rFonts w:ascii="Arial" w:hAnsi="Arial" w:cs="Arial"/>
          <w:sz w:val="21"/>
        </w:rPr>
        <w:t xml:space="preserve"> </w:t>
      </w:r>
      <w:proofErr w:type="spellStart"/>
      <w:r w:rsidRPr="00882F74">
        <w:rPr>
          <w:rFonts w:ascii="Arial" w:hAnsi="Arial" w:cs="Arial"/>
          <w:sz w:val="21"/>
        </w:rPr>
        <w:t>jeder</w:t>
      </w:r>
      <w:proofErr w:type="spellEnd"/>
      <w:r w:rsidRPr="00882F74">
        <w:rPr>
          <w:rFonts w:ascii="Arial" w:hAnsi="Arial" w:cs="Arial"/>
          <w:sz w:val="21"/>
        </w:rPr>
        <w:t xml:space="preserve"> </w:t>
      </w:r>
      <w:proofErr w:type="spellStart"/>
      <w:r w:rsidRPr="00882F74">
        <w:rPr>
          <w:rFonts w:ascii="Arial" w:hAnsi="Arial" w:cs="Arial"/>
          <w:sz w:val="21"/>
        </w:rPr>
        <w:t>Messung</w:t>
      </w:r>
      <w:proofErr w:type="spellEnd"/>
      <w:r w:rsidRPr="00882F74">
        <w:rPr>
          <w:rFonts w:ascii="Arial" w:hAnsi="Arial" w:cs="Arial"/>
          <w:sz w:val="21"/>
        </w:rPr>
        <w:t xml:space="preserve"> stets </w:t>
      </w:r>
      <w:proofErr w:type="spellStart"/>
      <w:r w:rsidRPr="00882F74">
        <w:rPr>
          <w:rFonts w:ascii="Arial" w:hAnsi="Arial" w:cs="Arial"/>
          <w:sz w:val="21"/>
        </w:rPr>
        <w:t>gründlich</w:t>
      </w:r>
      <w:proofErr w:type="spellEnd"/>
      <w:r w:rsidRPr="00882F74">
        <w:rPr>
          <w:rFonts w:ascii="Arial" w:hAnsi="Arial" w:cs="Arial"/>
          <w:sz w:val="21"/>
        </w:rPr>
        <w:t xml:space="preserve"> </w:t>
      </w:r>
      <w:proofErr w:type="spellStart"/>
      <w:r w:rsidRPr="00882F74">
        <w:rPr>
          <w:rFonts w:ascii="Arial" w:hAnsi="Arial" w:cs="Arial"/>
          <w:sz w:val="21"/>
        </w:rPr>
        <w:t>mit</w:t>
      </w:r>
      <w:proofErr w:type="spellEnd"/>
      <w:r w:rsidRPr="00882F74">
        <w:rPr>
          <w:rFonts w:ascii="Arial" w:hAnsi="Arial" w:cs="Arial"/>
          <w:sz w:val="21"/>
        </w:rPr>
        <w:t xml:space="preserve"> </w:t>
      </w:r>
      <w:proofErr w:type="spellStart"/>
      <w:r w:rsidRPr="00882F74">
        <w:rPr>
          <w:rFonts w:ascii="Arial" w:hAnsi="Arial" w:cs="Arial"/>
          <w:sz w:val="21"/>
        </w:rPr>
        <w:t>destilliertem</w:t>
      </w:r>
      <w:proofErr w:type="spellEnd"/>
      <w:r w:rsidRPr="00882F74">
        <w:rPr>
          <w:rFonts w:ascii="Arial" w:hAnsi="Arial" w:cs="Arial"/>
          <w:sz w:val="21"/>
        </w:rPr>
        <w:t xml:space="preserve"> </w:t>
      </w:r>
      <w:proofErr w:type="spellStart"/>
      <w:r w:rsidRPr="00882F74">
        <w:rPr>
          <w:rFonts w:ascii="Arial" w:hAnsi="Arial" w:cs="Arial"/>
          <w:sz w:val="21"/>
        </w:rPr>
        <w:t>oder</w:t>
      </w:r>
      <w:proofErr w:type="spellEnd"/>
      <w:r w:rsidRPr="00882F74">
        <w:rPr>
          <w:rFonts w:ascii="Arial" w:hAnsi="Arial" w:cs="Arial"/>
          <w:sz w:val="21"/>
        </w:rPr>
        <w:t xml:space="preserve"> </w:t>
      </w:r>
      <w:proofErr w:type="spellStart"/>
      <w:r w:rsidRPr="00882F74">
        <w:rPr>
          <w:rFonts w:ascii="Arial" w:hAnsi="Arial" w:cs="Arial"/>
          <w:sz w:val="21"/>
        </w:rPr>
        <w:t>deionisiertem</w:t>
      </w:r>
      <w:proofErr w:type="spellEnd"/>
      <w:r w:rsidRPr="00882F74">
        <w:rPr>
          <w:rFonts w:ascii="Arial" w:hAnsi="Arial" w:cs="Arial"/>
          <w:sz w:val="21"/>
        </w:rPr>
        <w:t xml:space="preserve"> Wasser ab. </w:t>
      </w:r>
      <w:proofErr w:type="spellStart"/>
      <w:r w:rsidRPr="00882F74">
        <w:rPr>
          <w:rFonts w:ascii="Arial" w:hAnsi="Arial" w:cs="Arial"/>
          <w:sz w:val="21"/>
        </w:rPr>
        <w:t>Entfernen</w:t>
      </w:r>
      <w:proofErr w:type="spellEnd"/>
      <w:r w:rsidRPr="00882F74">
        <w:rPr>
          <w:rFonts w:ascii="Arial" w:hAnsi="Arial" w:cs="Arial"/>
          <w:sz w:val="21"/>
        </w:rPr>
        <w:t xml:space="preserve"> Sie </w:t>
      </w:r>
      <w:proofErr w:type="spellStart"/>
      <w:r w:rsidRPr="00882F74">
        <w:rPr>
          <w:rFonts w:ascii="Arial" w:hAnsi="Arial" w:cs="Arial"/>
          <w:sz w:val="21"/>
        </w:rPr>
        <w:t>überschüssiges</w:t>
      </w:r>
      <w:proofErr w:type="spellEnd"/>
      <w:r w:rsidRPr="00882F74">
        <w:rPr>
          <w:rFonts w:ascii="Arial" w:hAnsi="Arial" w:cs="Arial"/>
          <w:sz w:val="21"/>
        </w:rPr>
        <w:t xml:space="preserve"> Wasser </w:t>
      </w:r>
      <w:proofErr w:type="spellStart"/>
      <w:r w:rsidRPr="00882F74">
        <w:rPr>
          <w:rFonts w:ascii="Arial" w:hAnsi="Arial" w:cs="Arial"/>
          <w:sz w:val="21"/>
        </w:rPr>
        <w:t>durch</w:t>
      </w:r>
      <w:proofErr w:type="spellEnd"/>
      <w:r w:rsidRPr="00882F74">
        <w:rPr>
          <w:rFonts w:ascii="Arial" w:hAnsi="Arial" w:cs="Arial"/>
          <w:sz w:val="21"/>
        </w:rPr>
        <w:t xml:space="preserve"> </w:t>
      </w:r>
      <w:proofErr w:type="spellStart"/>
      <w:r w:rsidRPr="00882F74">
        <w:rPr>
          <w:rFonts w:ascii="Arial" w:hAnsi="Arial" w:cs="Arial"/>
          <w:sz w:val="21"/>
        </w:rPr>
        <w:t>Abklopfen</w:t>
      </w:r>
      <w:proofErr w:type="spellEnd"/>
      <w:r w:rsidRPr="00882F74">
        <w:rPr>
          <w:rFonts w:ascii="Arial" w:hAnsi="Arial" w:cs="Arial"/>
          <w:sz w:val="21"/>
        </w:rPr>
        <w:t xml:space="preserve">, </w:t>
      </w:r>
      <w:proofErr w:type="spellStart"/>
      <w:r w:rsidRPr="00882F74">
        <w:rPr>
          <w:rFonts w:ascii="Arial" w:hAnsi="Arial" w:cs="Arial"/>
          <w:sz w:val="21"/>
        </w:rPr>
        <w:t>Ausschütteln</w:t>
      </w:r>
      <w:proofErr w:type="spellEnd"/>
      <w:r w:rsidRPr="00882F74">
        <w:rPr>
          <w:rFonts w:ascii="Arial" w:hAnsi="Arial" w:cs="Arial"/>
          <w:sz w:val="21"/>
        </w:rPr>
        <w:t xml:space="preserve"> </w:t>
      </w:r>
      <w:proofErr w:type="spellStart"/>
      <w:r w:rsidRPr="00882F74">
        <w:rPr>
          <w:rFonts w:ascii="Arial" w:hAnsi="Arial" w:cs="Arial"/>
          <w:sz w:val="21"/>
        </w:rPr>
        <w:t>oder</w:t>
      </w:r>
      <w:proofErr w:type="spellEnd"/>
      <w:r w:rsidRPr="00882F74">
        <w:rPr>
          <w:rFonts w:ascii="Arial" w:hAnsi="Arial" w:cs="Arial"/>
          <w:sz w:val="21"/>
        </w:rPr>
        <w:t xml:space="preserve"> </w:t>
      </w:r>
      <w:proofErr w:type="spellStart"/>
      <w:r w:rsidRPr="00882F74">
        <w:rPr>
          <w:rFonts w:ascii="Arial" w:hAnsi="Arial" w:cs="Arial"/>
          <w:sz w:val="21"/>
        </w:rPr>
        <w:t>Abtupfen</w:t>
      </w:r>
      <w:proofErr w:type="spellEnd"/>
      <w:r w:rsidRPr="00882F74">
        <w:rPr>
          <w:rFonts w:ascii="Arial" w:hAnsi="Arial" w:cs="Arial"/>
          <w:sz w:val="21"/>
        </w:rPr>
        <w:t xml:space="preserve"> </w:t>
      </w:r>
      <w:proofErr w:type="spellStart"/>
      <w:r w:rsidRPr="00882F74">
        <w:rPr>
          <w:rFonts w:ascii="Arial" w:hAnsi="Arial" w:cs="Arial"/>
          <w:sz w:val="21"/>
        </w:rPr>
        <w:t>mit</w:t>
      </w:r>
      <w:proofErr w:type="spellEnd"/>
      <w:r w:rsidRPr="00882F74">
        <w:rPr>
          <w:rFonts w:ascii="Arial" w:hAnsi="Arial" w:cs="Arial"/>
          <w:sz w:val="21"/>
        </w:rPr>
        <w:t xml:space="preserve"> </w:t>
      </w:r>
      <w:proofErr w:type="spellStart"/>
      <w:r w:rsidRPr="00882F74">
        <w:rPr>
          <w:rFonts w:ascii="Arial" w:hAnsi="Arial" w:cs="Arial"/>
          <w:sz w:val="21"/>
        </w:rPr>
        <w:t>einem</w:t>
      </w:r>
      <w:proofErr w:type="spellEnd"/>
      <w:r w:rsidRPr="00882F74">
        <w:rPr>
          <w:rFonts w:ascii="Arial" w:hAnsi="Arial" w:cs="Arial"/>
          <w:sz w:val="21"/>
        </w:rPr>
        <w:t xml:space="preserve"> </w:t>
      </w:r>
      <w:proofErr w:type="spellStart"/>
      <w:r w:rsidRPr="00882F74">
        <w:rPr>
          <w:rFonts w:ascii="Arial" w:hAnsi="Arial" w:cs="Arial"/>
          <w:sz w:val="21"/>
        </w:rPr>
        <w:t>fusselfreien</w:t>
      </w:r>
      <w:proofErr w:type="spellEnd"/>
      <w:r w:rsidRPr="00882F74">
        <w:rPr>
          <w:rFonts w:ascii="Arial" w:hAnsi="Arial" w:cs="Arial"/>
          <w:sz w:val="21"/>
        </w:rPr>
        <w:t xml:space="preserve"> </w:t>
      </w:r>
      <w:proofErr w:type="spellStart"/>
      <w:r w:rsidRPr="00882F74">
        <w:rPr>
          <w:rFonts w:ascii="Arial" w:hAnsi="Arial" w:cs="Arial"/>
          <w:sz w:val="21"/>
        </w:rPr>
        <w:t>Tuch</w:t>
      </w:r>
      <w:proofErr w:type="spellEnd"/>
      <w:r w:rsidRPr="00882F74">
        <w:rPr>
          <w:rFonts w:ascii="Arial" w:hAnsi="Arial" w:cs="Arial"/>
          <w:sz w:val="21"/>
        </w:rPr>
        <w:t xml:space="preserve">. </w:t>
      </w:r>
      <w:proofErr w:type="spellStart"/>
      <w:r w:rsidRPr="00882F74">
        <w:rPr>
          <w:rFonts w:ascii="Arial" w:hAnsi="Arial" w:cs="Arial"/>
          <w:sz w:val="21"/>
        </w:rPr>
        <w:t>Reiben</w:t>
      </w:r>
      <w:proofErr w:type="spellEnd"/>
      <w:r w:rsidRPr="00882F74">
        <w:rPr>
          <w:rFonts w:ascii="Arial" w:hAnsi="Arial" w:cs="Arial"/>
          <w:sz w:val="21"/>
        </w:rPr>
        <w:t xml:space="preserve"> </w:t>
      </w:r>
      <w:proofErr w:type="spellStart"/>
      <w:r w:rsidRPr="00882F74">
        <w:rPr>
          <w:rFonts w:ascii="Arial" w:hAnsi="Arial" w:cs="Arial"/>
          <w:sz w:val="21"/>
        </w:rPr>
        <w:t>oder</w:t>
      </w:r>
      <w:proofErr w:type="spellEnd"/>
      <w:r w:rsidRPr="00882F74">
        <w:rPr>
          <w:rFonts w:ascii="Arial" w:hAnsi="Arial" w:cs="Arial"/>
          <w:sz w:val="21"/>
        </w:rPr>
        <w:t xml:space="preserve"> </w:t>
      </w:r>
      <w:proofErr w:type="spellStart"/>
      <w:r w:rsidRPr="00882F74">
        <w:rPr>
          <w:rFonts w:ascii="Arial" w:hAnsi="Arial" w:cs="Arial"/>
          <w:sz w:val="21"/>
        </w:rPr>
        <w:t>wischen</w:t>
      </w:r>
      <w:proofErr w:type="spellEnd"/>
      <w:r w:rsidRPr="00882F74">
        <w:rPr>
          <w:rFonts w:ascii="Arial" w:hAnsi="Arial" w:cs="Arial"/>
          <w:sz w:val="21"/>
        </w:rPr>
        <w:t xml:space="preserve"> Sie die pH-</w:t>
      </w:r>
      <w:proofErr w:type="spellStart"/>
      <w:r w:rsidRPr="00882F74">
        <w:rPr>
          <w:rFonts w:ascii="Arial" w:hAnsi="Arial" w:cs="Arial"/>
          <w:sz w:val="21"/>
        </w:rPr>
        <w:t>Membran</w:t>
      </w:r>
      <w:proofErr w:type="spellEnd"/>
      <w:r w:rsidRPr="00882F74">
        <w:rPr>
          <w:rFonts w:ascii="Arial" w:hAnsi="Arial" w:cs="Arial"/>
          <w:sz w:val="21"/>
        </w:rPr>
        <w:t xml:space="preserve"> </w:t>
      </w:r>
      <w:proofErr w:type="spellStart"/>
      <w:r w:rsidRPr="00882F74">
        <w:rPr>
          <w:rFonts w:ascii="Arial" w:hAnsi="Arial" w:cs="Arial"/>
          <w:sz w:val="21"/>
        </w:rPr>
        <w:t>niemals</w:t>
      </w:r>
      <w:proofErr w:type="spellEnd"/>
      <w:r w:rsidRPr="00882F74">
        <w:rPr>
          <w:rFonts w:ascii="Arial" w:hAnsi="Arial" w:cs="Arial"/>
          <w:sz w:val="21"/>
        </w:rPr>
        <w:t xml:space="preserve"> ab, da dies </w:t>
      </w:r>
      <w:proofErr w:type="spellStart"/>
      <w:r w:rsidRPr="00882F74">
        <w:rPr>
          <w:rFonts w:ascii="Arial" w:hAnsi="Arial" w:cs="Arial"/>
          <w:sz w:val="21"/>
        </w:rPr>
        <w:t>statische</w:t>
      </w:r>
      <w:proofErr w:type="spellEnd"/>
      <w:r w:rsidRPr="00882F74">
        <w:rPr>
          <w:rFonts w:ascii="Arial" w:hAnsi="Arial" w:cs="Arial"/>
          <w:sz w:val="21"/>
        </w:rPr>
        <w:t xml:space="preserve"> </w:t>
      </w:r>
      <w:proofErr w:type="spellStart"/>
      <w:r w:rsidRPr="00882F74">
        <w:rPr>
          <w:rFonts w:ascii="Arial" w:hAnsi="Arial" w:cs="Arial"/>
          <w:sz w:val="21"/>
        </w:rPr>
        <w:t>Elektrizität</w:t>
      </w:r>
      <w:proofErr w:type="spellEnd"/>
      <w:r w:rsidRPr="00882F74">
        <w:rPr>
          <w:rFonts w:ascii="Arial" w:hAnsi="Arial" w:cs="Arial"/>
          <w:sz w:val="21"/>
        </w:rPr>
        <w:t xml:space="preserve"> </w:t>
      </w:r>
      <w:proofErr w:type="spellStart"/>
      <w:r w:rsidRPr="00882F74">
        <w:rPr>
          <w:rFonts w:ascii="Arial" w:hAnsi="Arial" w:cs="Arial"/>
          <w:sz w:val="21"/>
        </w:rPr>
        <w:t>erzeugen</w:t>
      </w:r>
      <w:proofErr w:type="spellEnd"/>
      <w:r w:rsidRPr="00882F74">
        <w:rPr>
          <w:rFonts w:ascii="Arial" w:hAnsi="Arial" w:cs="Arial"/>
          <w:sz w:val="21"/>
        </w:rPr>
        <w:t xml:space="preserve"> und </w:t>
      </w:r>
      <w:proofErr w:type="spellStart"/>
      <w:r w:rsidRPr="00882F74">
        <w:rPr>
          <w:rFonts w:ascii="Arial" w:hAnsi="Arial" w:cs="Arial"/>
          <w:sz w:val="21"/>
        </w:rPr>
        <w:t>Messfehler</w:t>
      </w:r>
      <w:proofErr w:type="spellEnd"/>
      <w:r w:rsidRPr="00882F74">
        <w:rPr>
          <w:rFonts w:ascii="Arial" w:hAnsi="Arial" w:cs="Arial"/>
          <w:sz w:val="21"/>
        </w:rPr>
        <w:t xml:space="preserve"> </w:t>
      </w:r>
      <w:proofErr w:type="spellStart"/>
      <w:r w:rsidRPr="00882F74">
        <w:rPr>
          <w:rFonts w:ascii="Arial" w:hAnsi="Arial" w:cs="Arial"/>
          <w:sz w:val="21"/>
        </w:rPr>
        <w:t>verursachen</w:t>
      </w:r>
      <w:proofErr w:type="spellEnd"/>
      <w:r w:rsidRPr="00882F74">
        <w:rPr>
          <w:rFonts w:ascii="Arial" w:hAnsi="Arial" w:cs="Arial"/>
          <w:sz w:val="21"/>
        </w:rPr>
        <w:t xml:space="preserve"> </w:t>
      </w:r>
      <w:proofErr w:type="spellStart"/>
      <w:r w:rsidRPr="00882F74">
        <w:rPr>
          <w:rFonts w:ascii="Arial" w:hAnsi="Arial" w:cs="Arial"/>
          <w:sz w:val="21"/>
        </w:rPr>
        <w:t>kann</w:t>
      </w:r>
      <w:proofErr w:type="spellEnd"/>
      <w:r w:rsidRPr="00882F74">
        <w:rPr>
          <w:rFonts w:ascii="Arial" w:hAnsi="Arial" w:cs="Arial"/>
          <w:sz w:val="21"/>
        </w:rPr>
        <w:t>.</w:t>
      </w:r>
    </w:p>
    <w:p w14:paraId="6C7B1B50" w14:textId="670124A3" w:rsidR="0093609F" w:rsidRPr="00672756" w:rsidRDefault="00AC12B8" w:rsidP="00C07A83">
      <w:pPr>
        <w:pStyle w:val="Listenabsatz"/>
        <w:numPr>
          <w:ilvl w:val="0"/>
          <w:numId w:val="3"/>
        </w:numPr>
        <w:spacing w:line="336" w:lineRule="auto"/>
        <w:ind w:left="499" w:hanging="357"/>
        <w:rPr>
          <w:rFonts w:ascii="Arial" w:hAnsi="Arial" w:cs="Arial"/>
          <w:sz w:val="21"/>
        </w:rPr>
      </w:pPr>
      <w:r w:rsidRPr="00AC12B8">
        <w:rPr>
          <w:rFonts w:ascii="Arial" w:hAnsi="Arial" w:cs="Arial"/>
          <w:sz w:val="21"/>
        </w:rPr>
        <w:t xml:space="preserve">Für </w:t>
      </w:r>
      <w:proofErr w:type="spellStart"/>
      <w:r w:rsidRPr="00AC12B8">
        <w:rPr>
          <w:rFonts w:ascii="Arial" w:hAnsi="Arial" w:cs="Arial"/>
          <w:sz w:val="21"/>
        </w:rPr>
        <w:t>hartnäckige</w:t>
      </w:r>
      <w:proofErr w:type="spellEnd"/>
      <w:r w:rsidRPr="00AC12B8">
        <w:rPr>
          <w:rFonts w:ascii="Arial" w:hAnsi="Arial" w:cs="Arial"/>
          <w:sz w:val="21"/>
        </w:rPr>
        <w:t xml:space="preserve"> </w:t>
      </w:r>
      <w:proofErr w:type="spellStart"/>
      <w:r w:rsidRPr="00AC12B8">
        <w:rPr>
          <w:rFonts w:ascii="Arial" w:hAnsi="Arial" w:cs="Arial"/>
          <w:sz w:val="21"/>
        </w:rPr>
        <w:t>Verschmutzungen</w:t>
      </w:r>
      <w:proofErr w:type="spellEnd"/>
      <w:r w:rsidRPr="00AC12B8">
        <w:rPr>
          <w:rFonts w:ascii="Arial" w:hAnsi="Arial" w:cs="Arial"/>
          <w:sz w:val="21"/>
        </w:rPr>
        <w:t xml:space="preserve"> auf der </w:t>
      </w:r>
      <w:proofErr w:type="spellStart"/>
      <w:r w:rsidRPr="00AC12B8">
        <w:rPr>
          <w:rFonts w:ascii="Arial" w:hAnsi="Arial" w:cs="Arial"/>
          <w:sz w:val="21"/>
        </w:rPr>
        <w:t>Glasmembran</w:t>
      </w:r>
      <w:proofErr w:type="spellEnd"/>
      <w:r w:rsidRPr="00AC12B8">
        <w:rPr>
          <w:rFonts w:ascii="Arial" w:hAnsi="Arial" w:cs="Arial"/>
          <w:sz w:val="21"/>
        </w:rPr>
        <w:t xml:space="preserve"> </w:t>
      </w:r>
      <w:proofErr w:type="spellStart"/>
      <w:r w:rsidRPr="00AC12B8">
        <w:rPr>
          <w:rFonts w:ascii="Arial" w:hAnsi="Arial" w:cs="Arial"/>
          <w:sz w:val="21"/>
        </w:rPr>
        <w:t>oder</w:t>
      </w:r>
      <w:proofErr w:type="spellEnd"/>
      <w:r w:rsidRPr="00AC12B8">
        <w:rPr>
          <w:rFonts w:ascii="Arial" w:hAnsi="Arial" w:cs="Arial"/>
          <w:sz w:val="21"/>
        </w:rPr>
        <w:t xml:space="preserve"> dem Diaphragma </w:t>
      </w:r>
      <w:proofErr w:type="spellStart"/>
      <w:r w:rsidRPr="00AC12B8">
        <w:rPr>
          <w:rFonts w:ascii="Arial" w:hAnsi="Arial" w:cs="Arial"/>
          <w:sz w:val="21"/>
        </w:rPr>
        <w:t>siehe</w:t>
      </w:r>
      <w:proofErr w:type="spellEnd"/>
      <w:r w:rsidRPr="00AC12B8">
        <w:rPr>
          <w:rFonts w:ascii="Arial" w:hAnsi="Arial" w:cs="Arial"/>
          <w:sz w:val="21"/>
        </w:rPr>
        <w:t xml:space="preserve"> die </w:t>
      </w:r>
      <w:proofErr w:type="spellStart"/>
      <w:r w:rsidRPr="00AC12B8">
        <w:rPr>
          <w:rFonts w:ascii="Arial" w:hAnsi="Arial" w:cs="Arial"/>
          <w:sz w:val="21"/>
        </w:rPr>
        <w:t>folgende</w:t>
      </w:r>
      <w:proofErr w:type="spellEnd"/>
      <w:r w:rsidRPr="00AC12B8">
        <w:rPr>
          <w:rFonts w:ascii="Arial" w:hAnsi="Arial" w:cs="Arial"/>
          <w:sz w:val="21"/>
        </w:rPr>
        <w:t xml:space="preserve"> </w:t>
      </w:r>
      <w:proofErr w:type="spellStart"/>
      <w:r w:rsidRPr="00AC12B8">
        <w:rPr>
          <w:rFonts w:ascii="Arial" w:hAnsi="Arial" w:cs="Arial"/>
          <w:sz w:val="21"/>
        </w:rPr>
        <w:t>Tabelle</w:t>
      </w:r>
      <w:proofErr w:type="spellEnd"/>
      <w:r w:rsidRPr="00AC12B8">
        <w:rPr>
          <w:rFonts w:ascii="Arial" w:hAnsi="Arial" w:cs="Arial"/>
          <w:sz w:val="21"/>
        </w:rPr>
        <w:t xml:space="preserve"> für </w:t>
      </w:r>
      <w:proofErr w:type="spellStart"/>
      <w:r w:rsidRPr="00AC12B8">
        <w:rPr>
          <w:rFonts w:ascii="Arial" w:hAnsi="Arial" w:cs="Arial"/>
          <w:sz w:val="21"/>
        </w:rPr>
        <w:t>Reinigungsverfahren</w:t>
      </w:r>
      <w:proofErr w:type="spellEnd"/>
      <w:r w:rsidRPr="00AC12B8">
        <w:rPr>
          <w:rFonts w:ascii="Arial" w:hAnsi="Arial" w:cs="Arial"/>
          <w:sz w:val="21"/>
        </w:rPr>
        <w:t>:</w:t>
      </w:r>
    </w:p>
    <w:p w14:paraId="262912A5" w14:textId="77777777" w:rsidR="008073D9" w:rsidRPr="00C07A83" w:rsidRDefault="008073D9" w:rsidP="00C07A83">
      <w:pPr>
        <w:spacing w:line="336" w:lineRule="auto"/>
        <w:rPr>
          <w:sz w:val="21"/>
        </w:rPr>
      </w:pPr>
    </w:p>
    <w:tbl>
      <w:tblPr>
        <w:tblStyle w:val="TableNormal"/>
        <w:tblpPr w:leftFromText="141" w:rightFromText="141" w:vertAnchor="text" w:horzAnchor="margin" w:tblpXSpec="center" w:tblpY="85"/>
        <w:tblW w:w="0" w:type="auto"/>
        <w:tblInd w:w="0"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3337"/>
        <w:gridCol w:w="4063"/>
        <w:gridCol w:w="2208"/>
      </w:tblGrid>
      <w:tr w:rsidR="008073D9" w:rsidRPr="005C1319" w14:paraId="19C8A586" w14:textId="77777777" w:rsidTr="00B13FC5">
        <w:trPr>
          <w:trHeight w:val="681"/>
        </w:trPr>
        <w:tc>
          <w:tcPr>
            <w:tcW w:w="3337" w:type="dxa"/>
            <w:vAlign w:val="center"/>
          </w:tcPr>
          <w:p w14:paraId="10BD0DE6" w14:textId="77777777" w:rsidR="008073D9" w:rsidRPr="008073D9" w:rsidRDefault="008073D9" w:rsidP="00B13FC5">
            <w:pPr>
              <w:ind w:right="145"/>
              <w:jc w:val="center"/>
              <w:rPr>
                <w:rFonts w:ascii="Arial" w:hAnsi="Arial" w:cs="Arial"/>
                <w:b/>
                <w:bCs/>
                <w:sz w:val="21"/>
                <w:szCs w:val="21"/>
              </w:rPr>
            </w:pPr>
            <w:r w:rsidRPr="008073D9">
              <w:rPr>
                <w:rFonts w:ascii="Arial" w:hAnsi="Arial" w:cs="Arial"/>
                <w:b/>
                <w:bCs/>
                <w:sz w:val="21"/>
                <w:szCs w:val="21"/>
              </w:rPr>
              <w:t xml:space="preserve">Art der </w:t>
            </w:r>
            <w:proofErr w:type="spellStart"/>
            <w:r w:rsidRPr="008073D9">
              <w:rPr>
                <w:rFonts w:ascii="Arial" w:hAnsi="Arial" w:cs="Arial"/>
                <w:b/>
                <w:bCs/>
                <w:sz w:val="21"/>
                <w:szCs w:val="21"/>
              </w:rPr>
              <w:t>Verschmutzung</w:t>
            </w:r>
            <w:proofErr w:type="spellEnd"/>
          </w:p>
        </w:tc>
        <w:tc>
          <w:tcPr>
            <w:tcW w:w="4063" w:type="dxa"/>
            <w:vAlign w:val="center"/>
          </w:tcPr>
          <w:p w14:paraId="3FCAEEBF" w14:textId="77777777" w:rsidR="008073D9" w:rsidRPr="008073D9" w:rsidRDefault="008073D9" w:rsidP="00B13FC5">
            <w:pPr>
              <w:ind w:right="145"/>
              <w:jc w:val="center"/>
              <w:rPr>
                <w:rFonts w:ascii="Arial" w:hAnsi="Arial" w:cs="Arial"/>
                <w:b/>
                <w:bCs/>
                <w:sz w:val="21"/>
                <w:szCs w:val="21"/>
              </w:rPr>
            </w:pPr>
            <w:proofErr w:type="spellStart"/>
            <w:r w:rsidRPr="008073D9">
              <w:rPr>
                <w:rFonts w:ascii="Arial" w:hAnsi="Arial" w:cs="Arial"/>
                <w:b/>
                <w:bCs/>
                <w:sz w:val="21"/>
                <w:szCs w:val="21"/>
              </w:rPr>
              <w:t>Reinigungsmittel</w:t>
            </w:r>
            <w:proofErr w:type="spellEnd"/>
          </w:p>
        </w:tc>
        <w:tc>
          <w:tcPr>
            <w:tcW w:w="2208" w:type="dxa"/>
            <w:vAlign w:val="center"/>
          </w:tcPr>
          <w:p w14:paraId="6735E615" w14:textId="77777777" w:rsidR="008073D9" w:rsidRPr="008073D9" w:rsidRDefault="008073D9" w:rsidP="00B13FC5">
            <w:pPr>
              <w:ind w:right="145"/>
              <w:jc w:val="center"/>
              <w:rPr>
                <w:rFonts w:ascii="Arial" w:hAnsi="Arial" w:cs="Arial"/>
                <w:b/>
                <w:bCs/>
                <w:sz w:val="21"/>
                <w:szCs w:val="21"/>
              </w:rPr>
            </w:pPr>
            <w:proofErr w:type="spellStart"/>
            <w:r w:rsidRPr="008073D9">
              <w:rPr>
                <w:rFonts w:ascii="Arial" w:hAnsi="Arial" w:cs="Arial"/>
                <w:b/>
                <w:bCs/>
                <w:sz w:val="21"/>
                <w:szCs w:val="21"/>
              </w:rPr>
              <w:t>Einweichzeit</w:t>
            </w:r>
            <w:proofErr w:type="spellEnd"/>
          </w:p>
        </w:tc>
      </w:tr>
      <w:tr w:rsidR="008073D9" w:rsidRPr="005C1319" w14:paraId="58A9231D" w14:textId="77777777" w:rsidTr="00B13FC5">
        <w:trPr>
          <w:trHeight w:val="466"/>
        </w:trPr>
        <w:tc>
          <w:tcPr>
            <w:tcW w:w="3337" w:type="dxa"/>
            <w:vAlign w:val="center"/>
          </w:tcPr>
          <w:p w14:paraId="4182BCC1" w14:textId="77777777" w:rsidR="008073D9" w:rsidRPr="008073D9" w:rsidRDefault="008073D9" w:rsidP="00B13FC5">
            <w:pPr>
              <w:ind w:right="145"/>
              <w:jc w:val="center"/>
              <w:rPr>
                <w:rFonts w:ascii="Arial" w:hAnsi="Arial" w:cs="Arial"/>
                <w:sz w:val="21"/>
                <w:szCs w:val="21"/>
              </w:rPr>
            </w:pPr>
            <w:r w:rsidRPr="008073D9">
              <w:rPr>
                <w:rFonts w:ascii="Arial" w:hAnsi="Arial" w:cs="Arial"/>
                <w:sz w:val="21"/>
                <w:szCs w:val="21"/>
              </w:rPr>
              <w:t xml:space="preserve">Lipophile </w:t>
            </w:r>
            <w:proofErr w:type="spellStart"/>
            <w:r w:rsidRPr="008073D9">
              <w:rPr>
                <w:rFonts w:ascii="Arial" w:hAnsi="Arial" w:cs="Arial"/>
                <w:sz w:val="21"/>
                <w:szCs w:val="21"/>
              </w:rPr>
              <w:t>Substanzen</w:t>
            </w:r>
            <w:proofErr w:type="spellEnd"/>
          </w:p>
        </w:tc>
        <w:tc>
          <w:tcPr>
            <w:tcW w:w="4063" w:type="dxa"/>
            <w:vAlign w:val="center"/>
          </w:tcPr>
          <w:p w14:paraId="4F8FFEFF" w14:textId="77777777" w:rsidR="008073D9" w:rsidRPr="008073D9" w:rsidRDefault="008073D9" w:rsidP="00B13FC5">
            <w:pPr>
              <w:ind w:right="145"/>
              <w:jc w:val="center"/>
              <w:rPr>
                <w:rFonts w:ascii="Arial" w:hAnsi="Arial" w:cs="Arial"/>
                <w:sz w:val="21"/>
                <w:szCs w:val="21"/>
              </w:rPr>
            </w:pPr>
            <w:proofErr w:type="spellStart"/>
            <w:r w:rsidRPr="008073D9">
              <w:rPr>
                <w:rFonts w:ascii="Arial" w:hAnsi="Arial" w:cs="Arial"/>
                <w:sz w:val="21"/>
                <w:szCs w:val="21"/>
              </w:rPr>
              <w:t>Spülmittel</w:t>
            </w:r>
            <w:proofErr w:type="spellEnd"/>
          </w:p>
        </w:tc>
        <w:tc>
          <w:tcPr>
            <w:tcW w:w="2208" w:type="dxa"/>
            <w:vAlign w:val="center"/>
          </w:tcPr>
          <w:p w14:paraId="62365008" w14:textId="77777777" w:rsidR="008073D9" w:rsidRPr="008073D9" w:rsidRDefault="008073D9" w:rsidP="00B13FC5">
            <w:pPr>
              <w:ind w:right="145"/>
              <w:jc w:val="center"/>
              <w:rPr>
                <w:rFonts w:ascii="Arial" w:hAnsi="Arial" w:cs="Arial"/>
                <w:sz w:val="21"/>
                <w:szCs w:val="21"/>
              </w:rPr>
            </w:pPr>
            <w:r w:rsidRPr="008073D9">
              <w:rPr>
                <w:rFonts w:ascii="Arial" w:hAnsi="Arial" w:cs="Arial"/>
                <w:sz w:val="21"/>
                <w:szCs w:val="21"/>
              </w:rPr>
              <w:t>5</w:t>
            </w:r>
            <w:r w:rsidRPr="008073D9">
              <w:rPr>
                <w:rFonts w:ascii="Arial" w:hAnsi="Arial" w:cs="Arial"/>
                <w:spacing w:val="-5"/>
                <w:sz w:val="21"/>
                <w:szCs w:val="21"/>
              </w:rPr>
              <w:t xml:space="preserve"> </w:t>
            </w:r>
            <w:r w:rsidRPr="008073D9">
              <w:rPr>
                <w:rFonts w:ascii="Arial" w:hAnsi="Arial" w:cs="Arial"/>
                <w:sz w:val="21"/>
                <w:szCs w:val="21"/>
              </w:rPr>
              <w:t>– 10</w:t>
            </w:r>
            <w:r w:rsidRPr="008073D9">
              <w:rPr>
                <w:rFonts w:ascii="Arial" w:hAnsi="Arial" w:cs="Arial"/>
                <w:spacing w:val="-2"/>
                <w:sz w:val="21"/>
                <w:szCs w:val="21"/>
              </w:rPr>
              <w:t xml:space="preserve"> </w:t>
            </w:r>
            <w:proofErr w:type="spellStart"/>
            <w:r w:rsidRPr="008073D9">
              <w:rPr>
                <w:rFonts w:ascii="Arial" w:hAnsi="Arial" w:cs="Arial"/>
                <w:spacing w:val="-2"/>
                <w:sz w:val="21"/>
                <w:szCs w:val="21"/>
              </w:rPr>
              <w:t>Minuten</w:t>
            </w:r>
            <w:proofErr w:type="spellEnd"/>
          </w:p>
        </w:tc>
      </w:tr>
      <w:tr w:rsidR="008073D9" w:rsidRPr="005C1319" w14:paraId="1FC2E1BD" w14:textId="77777777" w:rsidTr="00B13FC5">
        <w:trPr>
          <w:trHeight w:val="463"/>
        </w:trPr>
        <w:tc>
          <w:tcPr>
            <w:tcW w:w="3337" w:type="dxa"/>
            <w:vAlign w:val="center"/>
          </w:tcPr>
          <w:p w14:paraId="6BB4F210" w14:textId="77777777" w:rsidR="008073D9" w:rsidRPr="008073D9" w:rsidRDefault="008073D9" w:rsidP="00B13FC5">
            <w:pPr>
              <w:ind w:right="145"/>
              <w:jc w:val="center"/>
              <w:rPr>
                <w:rFonts w:ascii="Arial" w:hAnsi="Arial" w:cs="Arial"/>
                <w:sz w:val="21"/>
                <w:szCs w:val="21"/>
              </w:rPr>
            </w:pPr>
            <w:proofErr w:type="spellStart"/>
            <w:r w:rsidRPr="008073D9">
              <w:rPr>
                <w:rFonts w:ascii="Arial" w:hAnsi="Arial" w:cs="Arial"/>
                <w:spacing w:val="-2"/>
                <w:sz w:val="21"/>
                <w:szCs w:val="21"/>
              </w:rPr>
              <w:t>Proteine</w:t>
            </w:r>
            <w:proofErr w:type="spellEnd"/>
          </w:p>
        </w:tc>
        <w:tc>
          <w:tcPr>
            <w:tcW w:w="4063" w:type="dxa"/>
            <w:vAlign w:val="center"/>
          </w:tcPr>
          <w:p w14:paraId="17B74A8C" w14:textId="77777777" w:rsidR="008073D9" w:rsidRPr="008073D9" w:rsidRDefault="008073D9" w:rsidP="00B13FC5">
            <w:pPr>
              <w:ind w:right="145"/>
              <w:jc w:val="center"/>
              <w:rPr>
                <w:rFonts w:ascii="Arial" w:hAnsi="Arial" w:cs="Arial"/>
                <w:sz w:val="21"/>
                <w:szCs w:val="21"/>
                <w:lang w:val="de-DE"/>
              </w:rPr>
            </w:pPr>
            <w:r w:rsidRPr="008073D9">
              <w:rPr>
                <w:rFonts w:ascii="Arial" w:hAnsi="Arial" w:cs="Arial"/>
                <w:sz w:val="21"/>
                <w:szCs w:val="21"/>
                <w:lang w:val="de-DE"/>
              </w:rPr>
              <w:t>Apera Elektroden-Reinigungslösung (SKU:</w:t>
            </w:r>
            <w:r w:rsidRPr="008073D9">
              <w:rPr>
                <w:rFonts w:ascii="Arial" w:hAnsi="Arial" w:cs="Arial"/>
                <w:spacing w:val="-10"/>
                <w:sz w:val="21"/>
                <w:szCs w:val="21"/>
                <w:lang w:val="de-DE"/>
              </w:rPr>
              <w:t xml:space="preserve"> </w:t>
            </w:r>
            <w:r w:rsidRPr="008073D9">
              <w:rPr>
                <w:rFonts w:ascii="Arial" w:hAnsi="Arial" w:cs="Arial"/>
                <w:spacing w:val="-2"/>
                <w:sz w:val="21"/>
                <w:szCs w:val="21"/>
                <w:lang w:val="de-DE"/>
              </w:rPr>
              <w:t>AI1166)</w:t>
            </w:r>
          </w:p>
        </w:tc>
        <w:tc>
          <w:tcPr>
            <w:tcW w:w="2208" w:type="dxa"/>
            <w:vAlign w:val="center"/>
          </w:tcPr>
          <w:p w14:paraId="6DB3A4B7" w14:textId="77777777" w:rsidR="008073D9" w:rsidRPr="008073D9" w:rsidRDefault="008073D9" w:rsidP="00B13FC5">
            <w:pPr>
              <w:ind w:right="145"/>
              <w:jc w:val="center"/>
              <w:rPr>
                <w:rFonts w:ascii="Arial" w:hAnsi="Arial" w:cs="Arial"/>
                <w:sz w:val="21"/>
                <w:szCs w:val="21"/>
              </w:rPr>
            </w:pPr>
            <w:r w:rsidRPr="008073D9">
              <w:rPr>
                <w:rFonts w:ascii="Arial" w:hAnsi="Arial" w:cs="Arial"/>
                <w:sz w:val="21"/>
                <w:szCs w:val="21"/>
              </w:rPr>
              <w:t>30</w:t>
            </w:r>
            <w:r w:rsidRPr="008073D9">
              <w:rPr>
                <w:rFonts w:ascii="Arial" w:hAnsi="Arial" w:cs="Arial"/>
                <w:spacing w:val="-3"/>
                <w:sz w:val="21"/>
                <w:szCs w:val="21"/>
              </w:rPr>
              <w:t xml:space="preserve"> </w:t>
            </w:r>
            <w:r w:rsidRPr="008073D9">
              <w:rPr>
                <w:rFonts w:ascii="Arial" w:hAnsi="Arial" w:cs="Arial"/>
                <w:sz w:val="21"/>
                <w:szCs w:val="21"/>
              </w:rPr>
              <w:t>–</w:t>
            </w:r>
            <w:r w:rsidRPr="008073D9">
              <w:rPr>
                <w:rFonts w:ascii="Arial" w:hAnsi="Arial" w:cs="Arial"/>
                <w:spacing w:val="-3"/>
                <w:sz w:val="21"/>
                <w:szCs w:val="21"/>
              </w:rPr>
              <w:t xml:space="preserve"> </w:t>
            </w:r>
            <w:r w:rsidRPr="008073D9">
              <w:rPr>
                <w:rFonts w:ascii="Arial" w:hAnsi="Arial" w:cs="Arial"/>
                <w:sz w:val="21"/>
                <w:szCs w:val="21"/>
              </w:rPr>
              <w:t>60</w:t>
            </w:r>
            <w:r w:rsidRPr="008073D9">
              <w:rPr>
                <w:rFonts w:ascii="Arial" w:hAnsi="Arial" w:cs="Arial"/>
                <w:spacing w:val="-1"/>
                <w:sz w:val="21"/>
                <w:szCs w:val="21"/>
              </w:rPr>
              <w:t xml:space="preserve"> </w:t>
            </w:r>
            <w:proofErr w:type="spellStart"/>
            <w:r w:rsidRPr="008073D9">
              <w:rPr>
                <w:rFonts w:ascii="Arial" w:hAnsi="Arial" w:cs="Arial"/>
                <w:spacing w:val="-2"/>
                <w:sz w:val="21"/>
                <w:szCs w:val="21"/>
              </w:rPr>
              <w:t>Minuten</w:t>
            </w:r>
            <w:proofErr w:type="spellEnd"/>
          </w:p>
        </w:tc>
      </w:tr>
      <w:tr w:rsidR="008073D9" w:rsidRPr="005C1319" w14:paraId="2E4B7395" w14:textId="77777777" w:rsidTr="00B13FC5">
        <w:trPr>
          <w:trHeight w:val="933"/>
        </w:trPr>
        <w:tc>
          <w:tcPr>
            <w:tcW w:w="3337" w:type="dxa"/>
            <w:vAlign w:val="center"/>
          </w:tcPr>
          <w:p w14:paraId="125AE0D0" w14:textId="77777777" w:rsidR="008073D9" w:rsidRPr="008073D9" w:rsidRDefault="008073D9" w:rsidP="00B13FC5">
            <w:pPr>
              <w:ind w:right="145"/>
              <w:jc w:val="center"/>
              <w:rPr>
                <w:rFonts w:ascii="Arial" w:hAnsi="Arial" w:cs="Arial"/>
                <w:sz w:val="21"/>
                <w:szCs w:val="21"/>
              </w:rPr>
            </w:pPr>
            <w:proofErr w:type="spellStart"/>
            <w:r w:rsidRPr="008073D9">
              <w:rPr>
                <w:rFonts w:ascii="Arial" w:hAnsi="Arial" w:cs="Arial"/>
                <w:sz w:val="21"/>
                <w:szCs w:val="21"/>
              </w:rPr>
              <w:t>Anorganische</w:t>
            </w:r>
            <w:proofErr w:type="spellEnd"/>
            <w:r w:rsidRPr="008073D9">
              <w:rPr>
                <w:rFonts w:ascii="Arial" w:hAnsi="Arial" w:cs="Arial"/>
                <w:sz w:val="21"/>
                <w:szCs w:val="21"/>
              </w:rPr>
              <w:t xml:space="preserve"> </w:t>
            </w:r>
            <w:proofErr w:type="spellStart"/>
            <w:r w:rsidRPr="008073D9">
              <w:rPr>
                <w:rFonts w:ascii="Arial" w:hAnsi="Arial" w:cs="Arial"/>
                <w:sz w:val="21"/>
                <w:szCs w:val="21"/>
              </w:rPr>
              <w:t>Beläge</w:t>
            </w:r>
            <w:proofErr w:type="spellEnd"/>
            <w:r w:rsidRPr="008073D9">
              <w:rPr>
                <w:rFonts w:ascii="Arial" w:hAnsi="Arial" w:cs="Arial"/>
                <w:sz w:val="21"/>
                <w:szCs w:val="21"/>
              </w:rPr>
              <w:t xml:space="preserve"> </w:t>
            </w:r>
            <w:proofErr w:type="spellStart"/>
            <w:r w:rsidRPr="008073D9">
              <w:rPr>
                <w:rFonts w:ascii="Arial" w:hAnsi="Arial" w:cs="Arial"/>
                <w:sz w:val="21"/>
                <w:szCs w:val="21"/>
              </w:rPr>
              <w:t>wie</w:t>
            </w:r>
            <w:proofErr w:type="spellEnd"/>
            <w:r w:rsidRPr="008073D9">
              <w:rPr>
                <w:rFonts w:ascii="Arial" w:hAnsi="Arial" w:cs="Arial"/>
                <w:sz w:val="21"/>
                <w:szCs w:val="21"/>
              </w:rPr>
              <w:t xml:space="preserve"> </w:t>
            </w:r>
            <w:proofErr w:type="spellStart"/>
            <w:r w:rsidRPr="008073D9">
              <w:rPr>
                <w:rFonts w:ascii="Arial" w:hAnsi="Arial" w:cs="Arial"/>
                <w:sz w:val="21"/>
                <w:szCs w:val="21"/>
              </w:rPr>
              <w:t>Kohlenwasserstoffe</w:t>
            </w:r>
            <w:proofErr w:type="spellEnd"/>
          </w:p>
        </w:tc>
        <w:tc>
          <w:tcPr>
            <w:tcW w:w="4063" w:type="dxa"/>
            <w:vAlign w:val="center"/>
          </w:tcPr>
          <w:p w14:paraId="436F342C" w14:textId="77777777" w:rsidR="008073D9" w:rsidRPr="008073D9" w:rsidRDefault="008073D9" w:rsidP="00B13FC5">
            <w:pPr>
              <w:ind w:right="145"/>
              <w:jc w:val="center"/>
              <w:rPr>
                <w:rFonts w:ascii="Arial" w:hAnsi="Arial" w:cs="Arial"/>
                <w:sz w:val="21"/>
                <w:szCs w:val="21"/>
              </w:rPr>
            </w:pPr>
            <w:proofErr w:type="spellStart"/>
            <w:r w:rsidRPr="008073D9">
              <w:rPr>
                <w:rFonts w:ascii="Arial" w:hAnsi="Arial" w:cs="Arial"/>
                <w:sz w:val="21"/>
                <w:szCs w:val="21"/>
              </w:rPr>
              <w:t>Glasreiniger</w:t>
            </w:r>
            <w:proofErr w:type="spellEnd"/>
          </w:p>
        </w:tc>
        <w:tc>
          <w:tcPr>
            <w:tcW w:w="2208" w:type="dxa"/>
            <w:vAlign w:val="center"/>
          </w:tcPr>
          <w:p w14:paraId="1C31670F" w14:textId="77777777" w:rsidR="008073D9" w:rsidRPr="008073D9" w:rsidRDefault="008073D9" w:rsidP="00B13FC5">
            <w:pPr>
              <w:ind w:right="145"/>
              <w:jc w:val="center"/>
              <w:rPr>
                <w:rFonts w:ascii="Arial" w:hAnsi="Arial" w:cs="Arial"/>
                <w:sz w:val="21"/>
                <w:szCs w:val="21"/>
              </w:rPr>
            </w:pPr>
            <w:r w:rsidRPr="008073D9">
              <w:rPr>
                <w:rFonts w:ascii="Arial" w:hAnsi="Arial" w:cs="Arial"/>
                <w:sz w:val="21"/>
                <w:szCs w:val="21"/>
              </w:rPr>
              <w:t>5</w:t>
            </w:r>
            <w:r w:rsidRPr="008073D9">
              <w:rPr>
                <w:rFonts w:ascii="Arial" w:hAnsi="Arial" w:cs="Arial"/>
                <w:spacing w:val="-5"/>
                <w:sz w:val="21"/>
                <w:szCs w:val="21"/>
              </w:rPr>
              <w:t xml:space="preserve"> </w:t>
            </w:r>
            <w:r w:rsidRPr="008073D9">
              <w:rPr>
                <w:rFonts w:ascii="Arial" w:hAnsi="Arial" w:cs="Arial"/>
                <w:sz w:val="21"/>
                <w:szCs w:val="21"/>
              </w:rPr>
              <w:t>– 10</w:t>
            </w:r>
            <w:r w:rsidRPr="008073D9">
              <w:rPr>
                <w:rFonts w:ascii="Arial" w:hAnsi="Arial" w:cs="Arial"/>
                <w:spacing w:val="-2"/>
                <w:sz w:val="21"/>
                <w:szCs w:val="21"/>
              </w:rPr>
              <w:t xml:space="preserve"> </w:t>
            </w:r>
            <w:proofErr w:type="spellStart"/>
            <w:r w:rsidRPr="008073D9">
              <w:rPr>
                <w:rFonts w:ascii="Arial" w:hAnsi="Arial" w:cs="Arial"/>
                <w:spacing w:val="-2"/>
                <w:sz w:val="21"/>
                <w:szCs w:val="21"/>
              </w:rPr>
              <w:t>Minuten</w:t>
            </w:r>
            <w:proofErr w:type="spellEnd"/>
          </w:p>
        </w:tc>
      </w:tr>
      <w:tr w:rsidR="008073D9" w:rsidRPr="005C1319" w14:paraId="265979D4" w14:textId="77777777" w:rsidTr="00B13FC5">
        <w:trPr>
          <w:trHeight w:val="466"/>
        </w:trPr>
        <w:tc>
          <w:tcPr>
            <w:tcW w:w="3337" w:type="dxa"/>
            <w:vAlign w:val="center"/>
          </w:tcPr>
          <w:p w14:paraId="1F9DD966" w14:textId="77777777" w:rsidR="008073D9" w:rsidRPr="008073D9" w:rsidRDefault="008073D9" w:rsidP="00B13FC5">
            <w:pPr>
              <w:ind w:right="145"/>
              <w:jc w:val="center"/>
              <w:rPr>
                <w:rFonts w:ascii="Arial" w:hAnsi="Arial" w:cs="Arial"/>
                <w:sz w:val="21"/>
                <w:szCs w:val="21"/>
              </w:rPr>
            </w:pPr>
            <w:r w:rsidRPr="008073D9">
              <w:rPr>
                <w:rFonts w:ascii="Arial" w:hAnsi="Arial" w:cs="Arial"/>
                <w:sz w:val="21"/>
                <w:szCs w:val="21"/>
              </w:rPr>
              <w:t xml:space="preserve">Harte, </w:t>
            </w:r>
            <w:proofErr w:type="spellStart"/>
            <w:r w:rsidRPr="008073D9">
              <w:rPr>
                <w:rFonts w:ascii="Arial" w:hAnsi="Arial" w:cs="Arial"/>
                <w:sz w:val="21"/>
                <w:szCs w:val="21"/>
              </w:rPr>
              <w:t>kalkartige</w:t>
            </w:r>
            <w:proofErr w:type="spellEnd"/>
            <w:r w:rsidRPr="008073D9">
              <w:rPr>
                <w:rFonts w:ascii="Arial" w:hAnsi="Arial" w:cs="Arial"/>
                <w:sz w:val="21"/>
                <w:szCs w:val="21"/>
              </w:rPr>
              <w:t xml:space="preserve"> </w:t>
            </w:r>
            <w:proofErr w:type="spellStart"/>
            <w:r w:rsidRPr="008073D9">
              <w:rPr>
                <w:rFonts w:ascii="Arial" w:hAnsi="Arial" w:cs="Arial"/>
                <w:sz w:val="21"/>
                <w:szCs w:val="21"/>
              </w:rPr>
              <w:t>Ablagerungen</w:t>
            </w:r>
            <w:proofErr w:type="spellEnd"/>
          </w:p>
        </w:tc>
        <w:tc>
          <w:tcPr>
            <w:tcW w:w="4063" w:type="dxa"/>
            <w:vAlign w:val="center"/>
          </w:tcPr>
          <w:p w14:paraId="05A9CF5D" w14:textId="77777777" w:rsidR="008073D9" w:rsidRPr="008073D9" w:rsidRDefault="008073D9" w:rsidP="00B13FC5">
            <w:pPr>
              <w:ind w:right="145"/>
              <w:jc w:val="center"/>
              <w:rPr>
                <w:rFonts w:ascii="Arial" w:hAnsi="Arial" w:cs="Arial"/>
                <w:sz w:val="21"/>
                <w:szCs w:val="21"/>
                <w:lang w:val="de-DE"/>
              </w:rPr>
            </w:pPr>
            <w:r w:rsidRPr="008073D9">
              <w:rPr>
                <w:rFonts w:ascii="Arial" w:hAnsi="Arial" w:cs="Arial"/>
                <w:sz w:val="21"/>
                <w:szCs w:val="21"/>
                <w:lang w:val="de-DE"/>
              </w:rPr>
              <w:t>Apera Elektroden-Reinigungslösung (SKU:</w:t>
            </w:r>
            <w:r w:rsidRPr="008073D9">
              <w:rPr>
                <w:rFonts w:ascii="Arial" w:hAnsi="Arial" w:cs="Arial"/>
                <w:spacing w:val="-10"/>
                <w:sz w:val="21"/>
                <w:szCs w:val="21"/>
                <w:lang w:val="de-DE"/>
              </w:rPr>
              <w:t xml:space="preserve"> </w:t>
            </w:r>
            <w:r w:rsidRPr="008073D9">
              <w:rPr>
                <w:rFonts w:ascii="Arial" w:hAnsi="Arial" w:cs="Arial"/>
                <w:spacing w:val="-2"/>
                <w:sz w:val="21"/>
                <w:szCs w:val="21"/>
                <w:lang w:val="de-DE"/>
              </w:rPr>
              <w:t>AI1166)</w:t>
            </w:r>
          </w:p>
        </w:tc>
        <w:tc>
          <w:tcPr>
            <w:tcW w:w="2208" w:type="dxa"/>
            <w:vAlign w:val="center"/>
          </w:tcPr>
          <w:p w14:paraId="5E84C3D4" w14:textId="77777777" w:rsidR="008073D9" w:rsidRPr="008073D9" w:rsidRDefault="008073D9" w:rsidP="00B13FC5">
            <w:pPr>
              <w:ind w:right="145"/>
              <w:jc w:val="center"/>
              <w:rPr>
                <w:rFonts w:ascii="Arial" w:hAnsi="Arial" w:cs="Arial"/>
                <w:sz w:val="21"/>
                <w:szCs w:val="21"/>
              </w:rPr>
            </w:pPr>
            <w:r w:rsidRPr="008073D9">
              <w:rPr>
                <w:rFonts w:ascii="Arial" w:hAnsi="Arial" w:cs="Arial"/>
                <w:sz w:val="21"/>
                <w:szCs w:val="21"/>
              </w:rPr>
              <w:t>5</w:t>
            </w:r>
            <w:r w:rsidRPr="008073D9">
              <w:rPr>
                <w:rFonts w:ascii="Arial" w:hAnsi="Arial" w:cs="Arial"/>
                <w:spacing w:val="-5"/>
                <w:sz w:val="21"/>
                <w:szCs w:val="21"/>
              </w:rPr>
              <w:t xml:space="preserve"> </w:t>
            </w:r>
            <w:r w:rsidRPr="008073D9">
              <w:rPr>
                <w:rFonts w:ascii="Arial" w:hAnsi="Arial" w:cs="Arial"/>
                <w:sz w:val="21"/>
                <w:szCs w:val="21"/>
              </w:rPr>
              <w:t>– 10</w:t>
            </w:r>
            <w:r w:rsidRPr="008073D9">
              <w:rPr>
                <w:rFonts w:ascii="Arial" w:hAnsi="Arial" w:cs="Arial"/>
                <w:spacing w:val="-2"/>
                <w:sz w:val="21"/>
                <w:szCs w:val="21"/>
              </w:rPr>
              <w:t xml:space="preserve"> </w:t>
            </w:r>
            <w:proofErr w:type="spellStart"/>
            <w:r w:rsidRPr="008073D9">
              <w:rPr>
                <w:rFonts w:ascii="Arial" w:hAnsi="Arial" w:cs="Arial"/>
                <w:spacing w:val="-2"/>
                <w:sz w:val="21"/>
                <w:szCs w:val="21"/>
              </w:rPr>
              <w:t>Minuten</w:t>
            </w:r>
            <w:proofErr w:type="spellEnd"/>
          </w:p>
        </w:tc>
      </w:tr>
      <w:tr w:rsidR="008073D9" w:rsidRPr="005C1319" w14:paraId="7DF53A0B" w14:textId="77777777" w:rsidTr="00B13FC5">
        <w:trPr>
          <w:trHeight w:val="465"/>
        </w:trPr>
        <w:tc>
          <w:tcPr>
            <w:tcW w:w="3337" w:type="dxa"/>
            <w:vAlign w:val="center"/>
          </w:tcPr>
          <w:p w14:paraId="51A37D60" w14:textId="77777777" w:rsidR="008073D9" w:rsidRPr="008073D9" w:rsidRDefault="008073D9" w:rsidP="00B13FC5">
            <w:pPr>
              <w:ind w:right="145"/>
              <w:jc w:val="center"/>
              <w:rPr>
                <w:rFonts w:ascii="Arial" w:hAnsi="Arial" w:cs="Arial"/>
                <w:sz w:val="21"/>
                <w:szCs w:val="21"/>
              </w:rPr>
            </w:pPr>
            <w:proofErr w:type="spellStart"/>
            <w:r w:rsidRPr="008073D9">
              <w:rPr>
                <w:rFonts w:ascii="Arial" w:hAnsi="Arial" w:cs="Arial"/>
                <w:sz w:val="21"/>
                <w:szCs w:val="21"/>
              </w:rPr>
              <w:t>Alkalische</w:t>
            </w:r>
            <w:proofErr w:type="spellEnd"/>
            <w:r w:rsidRPr="008073D9">
              <w:rPr>
                <w:rFonts w:ascii="Arial" w:hAnsi="Arial" w:cs="Arial"/>
                <w:sz w:val="21"/>
                <w:szCs w:val="21"/>
              </w:rPr>
              <w:t xml:space="preserve"> </w:t>
            </w:r>
            <w:proofErr w:type="spellStart"/>
            <w:r w:rsidRPr="008073D9">
              <w:rPr>
                <w:rFonts w:ascii="Arial" w:hAnsi="Arial" w:cs="Arial"/>
                <w:sz w:val="21"/>
                <w:szCs w:val="21"/>
              </w:rPr>
              <w:t>Beläge</w:t>
            </w:r>
            <w:proofErr w:type="spellEnd"/>
          </w:p>
        </w:tc>
        <w:tc>
          <w:tcPr>
            <w:tcW w:w="4063" w:type="dxa"/>
            <w:vAlign w:val="center"/>
          </w:tcPr>
          <w:p w14:paraId="080DB108" w14:textId="77777777" w:rsidR="008073D9" w:rsidRPr="008073D9" w:rsidRDefault="008073D9" w:rsidP="00B13FC5">
            <w:pPr>
              <w:ind w:right="145"/>
              <w:jc w:val="center"/>
              <w:rPr>
                <w:rFonts w:ascii="Arial" w:hAnsi="Arial" w:cs="Arial"/>
                <w:sz w:val="21"/>
                <w:szCs w:val="21"/>
                <w:lang w:val="de-DE"/>
              </w:rPr>
            </w:pPr>
            <w:r w:rsidRPr="008073D9">
              <w:rPr>
                <w:rFonts w:ascii="Arial" w:hAnsi="Arial" w:cs="Arial"/>
                <w:sz w:val="21"/>
                <w:szCs w:val="21"/>
                <w:lang w:val="de-DE"/>
              </w:rPr>
              <w:t>Apera Elektroden-Reinigungslösung (SKU:</w:t>
            </w:r>
            <w:r w:rsidRPr="008073D9">
              <w:rPr>
                <w:rFonts w:ascii="Arial" w:hAnsi="Arial" w:cs="Arial"/>
                <w:spacing w:val="-10"/>
                <w:sz w:val="21"/>
                <w:szCs w:val="21"/>
                <w:lang w:val="de-DE"/>
              </w:rPr>
              <w:t xml:space="preserve"> </w:t>
            </w:r>
            <w:r w:rsidRPr="008073D9">
              <w:rPr>
                <w:rFonts w:ascii="Arial" w:hAnsi="Arial" w:cs="Arial"/>
                <w:spacing w:val="-2"/>
                <w:sz w:val="21"/>
                <w:szCs w:val="21"/>
                <w:lang w:val="de-DE"/>
              </w:rPr>
              <w:t>AI1166)</w:t>
            </w:r>
          </w:p>
        </w:tc>
        <w:tc>
          <w:tcPr>
            <w:tcW w:w="2208" w:type="dxa"/>
            <w:vAlign w:val="center"/>
          </w:tcPr>
          <w:p w14:paraId="104D3BA1" w14:textId="77777777" w:rsidR="008073D9" w:rsidRPr="008073D9" w:rsidRDefault="008073D9" w:rsidP="00B13FC5">
            <w:pPr>
              <w:ind w:right="145"/>
              <w:jc w:val="center"/>
              <w:rPr>
                <w:rFonts w:ascii="Arial" w:hAnsi="Arial" w:cs="Arial"/>
                <w:sz w:val="21"/>
                <w:szCs w:val="21"/>
              </w:rPr>
            </w:pPr>
            <w:r w:rsidRPr="008073D9">
              <w:rPr>
                <w:rFonts w:ascii="Arial" w:hAnsi="Arial" w:cs="Arial"/>
                <w:sz w:val="21"/>
                <w:szCs w:val="21"/>
              </w:rPr>
              <w:t>5</w:t>
            </w:r>
            <w:r w:rsidRPr="008073D9">
              <w:rPr>
                <w:rFonts w:ascii="Arial" w:hAnsi="Arial" w:cs="Arial"/>
                <w:spacing w:val="-5"/>
                <w:sz w:val="21"/>
                <w:szCs w:val="21"/>
              </w:rPr>
              <w:t xml:space="preserve"> </w:t>
            </w:r>
            <w:r w:rsidRPr="008073D9">
              <w:rPr>
                <w:rFonts w:ascii="Arial" w:hAnsi="Arial" w:cs="Arial"/>
                <w:sz w:val="21"/>
                <w:szCs w:val="21"/>
              </w:rPr>
              <w:t>– 10</w:t>
            </w:r>
            <w:r w:rsidRPr="008073D9">
              <w:rPr>
                <w:rFonts w:ascii="Arial" w:hAnsi="Arial" w:cs="Arial"/>
                <w:spacing w:val="-2"/>
                <w:sz w:val="21"/>
                <w:szCs w:val="21"/>
              </w:rPr>
              <w:t xml:space="preserve"> </w:t>
            </w:r>
            <w:proofErr w:type="spellStart"/>
            <w:r w:rsidRPr="008073D9">
              <w:rPr>
                <w:rFonts w:ascii="Arial" w:hAnsi="Arial" w:cs="Arial"/>
                <w:spacing w:val="-2"/>
                <w:sz w:val="21"/>
                <w:szCs w:val="21"/>
              </w:rPr>
              <w:t>Minuten</w:t>
            </w:r>
            <w:proofErr w:type="spellEnd"/>
          </w:p>
        </w:tc>
      </w:tr>
      <w:tr w:rsidR="008073D9" w:rsidRPr="005C1319" w14:paraId="7F63A854" w14:textId="77777777" w:rsidTr="00B13FC5">
        <w:trPr>
          <w:trHeight w:val="463"/>
        </w:trPr>
        <w:tc>
          <w:tcPr>
            <w:tcW w:w="3337" w:type="dxa"/>
            <w:vAlign w:val="center"/>
          </w:tcPr>
          <w:p w14:paraId="43C0BECB" w14:textId="77777777" w:rsidR="008073D9" w:rsidRPr="008073D9" w:rsidRDefault="008073D9" w:rsidP="00B13FC5">
            <w:pPr>
              <w:ind w:right="145"/>
              <w:jc w:val="center"/>
              <w:rPr>
                <w:rFonts w:ascii="Arial" w:hAnsi="Arial" w:cs="Arial"/>
                <w:sz w:val="21"/>
                <w:szCs w:val="21"/>
              </w:rPr>
            </w:pPr>
            <w:proofErr w:type="spellStart"/>
            <w:r w:rsidRPr="008073D9">
              <w:rPr>
                <w:rFonts w:ascii="Arial" w:hAnsi="Arial" w:cs="Arial"/>
                <w:sz w:val="21"/>
                <w:szCs w:val="21"/>
              </w:rPr>
              <w:t>Säurebeläge</w:t>
            </w:r>
            <w:proofErr w:type="spellEnd"/>
          </w:p>
        </w:tc>
        <w:tc>
          <w:tcPr>
            <w:tcW w:w="4063" w:type="dxa"/>
            <w:vAlign w:val="center"/>
          </w:tcPr>
          <w:p w14:paraId="546442E4" w14:textId="77777777" w:rsidR="008073D9" w:rsidRPr="008073D9" w:rsidRDefault="008073D9" w:rsidP="00B13FC5">
            <w:pPr>
              <w:ind w:right="145"/>
              <w:jc w:val="center"/>
              <w:rPr>
                <w:rFonts w:ascii="Arial" w:hAnsi="Arial" w:cs="Arial"/>
                <w:sz w:val="21"/>
                <w:szCs w:val="21"/>
              </w:rPr>
            </w:pPr>
            <w:r w:rsidRPr="008073D9">
              <w:rPr>
                <w:rFonts w:ascii="Arial" w:hAnsi="Arial" w:cs="Arial"/>
                <w:sz w:val="21"/>
                <w:szCs w:val="21"/>
              </w:rPr>
              <w:t>0.1M</w:t>
            </w:r>
            <w:r w:rsidRPr="008073D9">
              <w:rPr>
                <w:rFonts w:ascii="Arial" w:hAnsi="Arial" w:cs="Arial"/>
                <w:spacing w:val="-6"/>
                <w:sz w:val="21"/>
                <w:szCs w:val="21"/>
              </w:rPr>
              <w:t xml:space="preserve"> </w:t>
            </w:r>
            <w:r w:rsidRPr="008073D9">
              <w:rPr>
                <w:rFonts w:ascii="Arial" w:hAnsi="Arial" w:cs="Arial"/>
                <w:sz w:val="21"/>
                <w:szCs w:val="21"/>
              </w:rPr>
              <w:t>NaOH</w:t>
            </w:r>
            <w:r w:rsidRPr="008073D9">
              <w:rPr>
                <w:rFonts w:ascii="Arial" w:hAnsi="Arial" w:cs="Arial"/>
                <w:spacing w:val="-4"/>
                <w:sz w:val="21"/>
                <w:szCs w:val="21"/>
              </w:rPr>
              <w:t xml:space="preserve"> </w:t>
            </w:r>
            <w:proofErr w:type="spellStart"/>
            <w:r w:rsidRPr="008073D9">
              <w:rPr>
                <w:rFonts w:ascii="Arial" w:hAnsi="Arial" w:cs="Arial"/>
                <w:spacing w:val="-2"/>
                <w:sz w:val="21"/>
                <w:szCs w:val="21"/>
              </w:rPr>
              <w:t>Lösung</w:t>
            </w:r>
            <w:proofErr w:type="spellEnd"/>
          </w:p>
        </w:tc>
        <w:tc>
          <w:tcPr>
            <w:tcW w:w="2208" w:type="dxa"/>
            <w:vAlign w:val="center"/>
          </w:tcPr>
          <w:p w14:paraId="25671A2B" w14:textId="77777777" w:rsidR="008073D9" w:rsidRPr="008073D9" w:rsidRDefault="008073D9" w:rsidP="00B13FC5">
            <w:pPr>
              <w:ind w:right="145"/>
              <w:jc w:val="center"/>
              <w:rPr>
                <w:rFonts w:ascii="Arial" w:hAnsi="Arial" w:cs="Arial"/>
                <w:sz w:val="21"/>
                <w:szCs w:val="21"/>
              </w:rPr>
            </w:pPr>
            <w:r w:rsidRPr="008073D9">
              <w:rPr>
                <w:rFonts w:ascii="Arial" w:hAnsi="Arial" w:cs="Arial"/>
                <w:sz w:val="21"/>
                <w:szCs w:val="21"/>
              </w:rPr>
              <w:t>5</w:t>
            </w:r>
            <w:r w:rsidRPr="008073D9">
              <w:rPr>
                <w:rFonts w:ascii="Arial" w:hAnsi="Arial" w:cs="Arial"/>
                <w:spacing w:val="-5"/>
                <w:sz w:val="21"/>
                <w:szCs w:val="21"/>
              </w:rPr>
              <w:t xml:space="preserve"> </w:t>
            </w:r>
            <w:r w:rsidRPr="008073D9">
              <w:rPr>
                <w:rFonts w:ascii="Arial" w:hAnsi="Arial" w:cs="Arial"/>
                <w:sz w:val="21"/>
                <w:szCs w:val="21"/>
              </w:rPr>
              <w:t>– 10</w:t>
            </w:r>
            <w:r w:rsidRPr="008073D9">
              <w:rPr>
                <w:rFonts w:ascii="Arial" w:hAnsi="Arial" w:cs="Arial"/>
                <w:spacing w:val="-2"/>
                <w:sz w:val="21"/>
                <w:szCs w:val="21"/>
              </w:rPr>
              <w:t xml:space="preserve"> </w:t>
            </w:r>
            <w:proofErr w:type="spellStart"/>
            <w:r w:rsidRPr="008073D9">
              <w:rPr>
                <w:rFonts w:ascii="Arial" w:hAnsi="Arial" w:cs="Arial"/>
                <w:spacing w:val="-2"/>
                <w:sz w:val="21"/>
                <w:szCs w:val="21"/>
              </w:rPr>
              <w:t>Minuten</w:t>
            </w:r>
            <w:proofErr w:type="spellEnd"/>
          </w:p>
        </w:tc>
      </w:tr>
      <w:tr w:rsidR="008073D9" w:rsidRPr="005C1319" w14:paraId="6E8F37F9" w14:textId="77777777" w:rsidTr="00B13FC5">
        <w:trPr>
          <w:trHeight w:val="466"/>
        </w:trPr>
        <w:tc>
          <w:tcPr>
            <w:tcW w:w="3337" w:type="dxa"/>
            <w:vAlign w:val="center"/>
          </w:tcPr>
          <w:p w14:paraId="2D3D8E03" w14:textId="77777777" w:rsidR="008073D9" w:rsidRPr="008073D9" w:rsidRDefault="008073D9" w:rsidP="00B13FC5">
            <w:pPr>
              <w:ind w:right="145"/>
              <w:jc w:val="center"/>
              <w:rPr>
                <w:rFonts w:ascii="Arial" w:hAnsi="Arial" w:cs="Arial"/>
                <w:sz w:val="21"/>
                <w:szCs w:val="21"/>
              </w:rPr>
            </w:pPr>
            <w:proofErr w:type="spellStart"/>
            <w:r w:rsidRPr="008073D9">
              <w:rPr>
                <w:rFonts w:ascii="Arial" w:hAnsi="Arial" w:cs="Arial"/>
                <w:spacing w:val="-2"/>
                <w:sz w:val="21"/>
                <w:szCs w:val="21"/>
              </w:rPr>
              <w:t>Schwefelhaltige</w:t>
            </w:r>
            <w:proofErr w:type="spellEnd"/>
            <w:r w:rsidRPr="008073D9">
              <w:rPr>
                <w:rFonts w:ascii="Arial" w:hAnsi="Arial" w:cs="Arial"/>
                <w:spacing w:val="-2"/>
                <w:sz w:val="21"/>
                <w:szCs w:val="21"/>
              </w:rPr>
              <w:t xml:space="preserve"> </w:t>
            </w:r>
            <w:proofErr w:type="spellStart"/>
            <w:r w:rsidRPr="008073D9">
              <w:rPr>
                <w:rFonts w:ascii="Arial" w:hAnsi="Arial" w:cs="Arial"/>
                <w:spacing w:val="-2"/>
                <w:sz w:val="21"/>
                <w:szCs w:val="21"/>
              </w:rPr>
              <w:t>Substanzen</w:t>
            </w:r>
            <w:proofErr w:type="spellEnd"/>
          </w:p>
        </w:tc>
        <w:tc>
          <w:tcPr>
            <w:tcW w:w="4063" w:type="dxa"/>
            <w:vAlign w:val="center"/>
          </w:tcPr>
          <w:p w14:paraId="2D7DC75B" w14:textId="77777777" w:rsidR="008073D9" w:rsidRPr="008073D9" w:rsidRDefault="008073D9" w:rsidP="00B13FC5">
            <w:pPr>
              <w:ind w:right="145"/>
              <w:jc w:val="center"/>
              <w:rPr>
                <w:rFonts w:ascii="Arial" w:hAnsi="Arial" w:cs="Arial"/>
                <w:sz w:val="21"/>
                <w:szCs w:val="21"/>
              </w:rPr>
            </w:pPr>
            <w:proofErr w:type="spellStart"/>
            <w:r w:rsidRPr="008073D9">
              <w:rPr>
                <w:rFonts w:ascii="Arial" w:hAnsi="Arial" w:cs="Arial"/>
                <w:spacing w:val="-2"/>
                <w:sz w:val="21"/>
                <w:szCs w:val="21"/>
              </w:rPr>
              <w:t>Thioharnstoff</w:t>
            </w:r>
            <w:proofErr w:type="spellEnd"/>
          </w:p>
        </w:tc>
        <w:tc>
          <w:tcPr>
            <w:tcW w:w="2208" w:type="dxa"/>
            <w:vAlign w:val="center"/>
          </w:tcPr>
          <w:p w14:paraId="4D55C5B9" w14:textId="77777777" w:rsidR="008073D9" w:rsidRPr="008073D9" w:rsidRDefault="008073D9" w:rsidP="00B13FC5">
            <w:pPr>
              <w:ind w:right="145"/>
              <w:jc w:val="center"/>
              <w:rPr>
                <w:rFonts w:ascii="Arial" w:hAnsi="Arial" w:cs="Arial"/>
                <w:sz w:val="21"/>
                <w:szCs w:val="21"/>
              </w:rPr>
            </w:pPr>
            <w:r w:rsidRPr="008073D9">
              <w:rPr>
                <w:rFonts w:ascii="Arial" w:hAnsi="Arial" w:cs="Arial"/>
                <w:sz w:val="21"/>
                <w:szCs w:val="21"/>
              </w:rPr>
              <w:t>30–</w:t>
            </w:r>
            <w:r w:rsidRPr="008073D9">
              <w:rPr>
                <w:rFonts w:ascii="Arial" w:hAnsi="Arial" w:cs="Arial"/>
                <w:spacing w:val="-3"/>
                <w:sz w:val="21"/>
                <w:szCs w:val="21"/>
              </w:rPr>
              <w:t xml:space="preserve"> </w:t>
            </w:r>
            <w:r w:rsidRPr="008073D9">
              <w:rPr>
                <w:rFonts w:ascii="Arial" w:hAnsi="Arial" w:cs="Arial"/>
                <w:sz w:val="21"/>
                <w:szCs w:val="21"/>
              </w:rPr>
              <w:t>60</w:t>
            </w:r>
            <w:r w:rsidRPr="008073D9">
              <w:rPr>
                <w:rFonts w:ascii="Arial" w:hAnsi="Arial" w:cs="Arial"/>
                <w:spacing w:val="-2"/>
                <w:sz w:val="21"/>
                <w:szCs w:val="21"/>
              </w:rPr>
              <w:t xml:space="preserve"> </w:t>
            </w:r>
            <w:proofErr w:type="spellStart"/>
            <w:r w:rsidRPr="008073D9">
              <w:rPr>
                <w:rFonts w:ascii="Arial" w:hAnsi="Arial" w:cs="Arial"/>
                <w:spacing w:val="-2"/>
                <w:sz w:val="21"/>
                <w:szCs w:val="21"/>
              </w:rPr>
              <w:t>Minuten</w:t>
            </w:r>
            <w:proofErr w:type="spellEnd"/>
          </w:p>
        </w:tc>
      </w:tr>
      <w:tr w:rsidR="008073D9" w:rsidRPr="005C1319" w14:paraId="055158A7" w14:textId="77777777" w:rsidTr="00B13FC5">
        <w:trPr>
          <w:trHeight w:val="466"/>
        </w:trPr>
        <w:tc>
          <w:tcPr>
            <w:tcW w:w="3337" w:type="dxa"/>
            <w:vAlign w:val="center"/>
          </w:tcPr>
          <w:p w14:paraId="07634FA2" w14:textId="77777777" w:rsidR="008073D9" w:rsidRPr="008073D9" w:rsidRDefault="008073D9" w:rsidP="00B13FC5">
            <w:pPr>
              <w:ind w:right="145"/>
              <w:jc w:val="center"/>
              <w:rPr>
                <w:rFonts w:ascii="Arial" w:hAnsi="Arial" w:cs="Arial"/>
                <w:sz w:val="21"/>
                <w:szCs w:val="21"/>
              </w:rPr>
            </w:pPr>
            <w:proofErr w:type="spellStart"/>
            <w:r w:rsidRPr="008073D9">
              <w:rPr>
                <w:rFonts w:ascii="Arial" w:hAnsi="Arial" w:cs="Arial"/>
                <w:spacing w:val="-2"/>
                <w:sz w:val="21"/>
                <w:szCs w:val="21"/>
              </w:rPr>
              <w:t>Unbekannte</w:t>
            </w:r>
            <w:proofErr w:type="spellEnd"/>
            <w:r w:rsidRPr="008073D9">
              <w:rPr>
                <w:rFonts w:ascii="Arial" w:hAnsi="Arial" w:cs="Arial"/>
                <w:spacing w:val="-2"/>
                <w:sz w:val="21"/>
                <w:szCs w:val="21"/>
              </w:rPr>
              <w:t xml:space="preserve"> </w:t>
            </w:r>
            <w:proofErr w:type="spellStart"/>
            <w:r w:rsidRPr="008073D9">
              <w:rPr>
                <w:rFonts w:ascii="Arial" w:hAnsi="Arial" w:cs="Arial"/>
                <w:spacing w:val="-2"/>
                <w:sz w:val="21"/>
                <w:szCs w:val="21"/>
              </w:rPr>
              <w:t>Substanzen</w:t>
            </w:r>
            <w:proofErr w:type="spellEnd"/>
          </w:p>
        </w:tc>
        <w:tc>
          <w:tcPr>
            <w:tcW w:w="4063" w:type="dxa"/>
            <w:vAlign w:val="center"/>
          </w:tcPr>
          <w:p w14:paraId="07F2BD37" w14:textId="77777777" w:rsidR="008073D9" w:rsidRPr="008073D9" w:rsidRDefault="008073D9" w:rsidP="00B13FC5">
            <w:pPr>
              <w:ind w:right="145"/>
              <w:jc w:val="center"/>
              <w:rPr>
                <w:rFonts w:ascii="Arial" w:hAnsi="Arial" w:cs="Arial"/>
                <w:sz w:val="21"/>
                <w:szCs w:val="21"/>
                <w:lang w:val="de-DE"/>
              </w:rPr>
            </w:pPr>
            <w:r w:rsidRPr="008073D9">
              <w:rPr>
                <w:rFonts w:ascii="Arial" w:hAnsi="Arial" w:cs="Arial"/>
                <w:sz w:val="21"/>
                <w:szCs w:val="21"/>
                <w:lang w:val="de-DE"/>
              </w:rPr>
              <w:t>Apera Elektroden-Reinigungslösung (SKU:</w:t>
            </w:r>
            <w:r w:rsidRPr="008073D9">
              <w:rPr>
                <w:rFonts w:ascii="Arial" w:hAnsi="Arial" w:cs="Arial"/>
                <w:spacing w:val="-10"/>
                <w:sz w:val="21"/>
                <w:szCs w:val="21"/>
                <w:lang w:val="de-DE"/>
              </w:rPr>
              <w:t xml:space="preserve"> </w:t>
            </w:r>
            <w:r w:rsidRPr="008073D9">
              <w:rPr>
                <w:rFonts w:ascii="Arial" w:hAnsi="Arial" w:cs="Arial"/>
                <w:spacing w:val="-2"/>
                <w:sz w:val="21"/>
                <w:szCs w:val="21"/>
                <w:lang w:val="de-DE"/>
              </w:rPr>
              <w:t>AI1166)</w:t>
            </w:r>
          </w:p>
        </w:tc>
        <w:tc>
          <w:tcPr>
            <w:tcW w:w="2208" w:type="dxa"/>
            <w:vAlign w:val="center"/>
          </w:tcPr>
          <w:p w14:paraId="0651A5C6" w14:textId="77777777" w:rsidR="008073D9" w:rsidRPr="008073D9" w:rsidRDefault="008073D9" w:rsidP="00B13FC5">
            <w:pPr>
              <w:ind w:right="145"/>
              <w:jc w:val="center"/>
              <w:rPr>
                <w:rFonts w:ascii="Arial" w:hAnsi="Arial" w:cs="Arial"/>
                <w:sz w:val="21"/>
                <w:szCs w:val="21"/>
              </w:rPr>
            </w:pPr>
            <w:r w:rsidRPr="008073D9">
              <w:rPr>
                <w:rFonts w:ascii="Arial" w:hAnsi="Arial" w:cs="Arial"/>
                <w:sz w:val="21"/>
                <w:szCs w:val="21"/>
              </w:rPr>
              <w:t>30</w:t>
            </w:r>
            <w:r w:rsidRPr="008073D9">
              <w:rPr>
                <w:rFonts w:ascii="Arial" w:hAnsi="Arial" w:cs="Arial"/>
                <w:spacing w:val="-3"/>
                <w:sz w:val="21"/>
                <w:szCs w:val="21"/>
              </w:rPr>
              <w:t xml:space="preserve"> </w:t>
            </w:r>
            <w:r w:rsidRPr="008073D9">
              <w:rPr>
                <w:rFonts w:ascii="Arial" w:hAnsi="Arial" w:cs="Arial"/>
                <w:sz w:val="21"/>
                <w:szCs w:val="21"/>
              </w:rPr>
              <w:t>–</w:t>
            </w:r>
            <w:r w:rsidRPr="008073D9">
              <w:rPr>
                <w:rFonts w:ascii="Arial" w:hAnsi="Arial" w:cs="Arial"/>
                <w:spacing w:val="-3"/>
                <w:sz w:val="21"/>
                <w:szCs w:val="21"/>
              </w:rPr>
              <w:t xml:space="preserve"> </w:t>
            </w:r>
            <w:r w:rsidRPr="008073D9">
              <w:rPr>
                <w:rFonts w:ascii="Arial" w:hAnsi="Arial" w:cs="Arial"/>
                <w:sz w:val="21"/>
                <w:szCs w:val="21"/>
              </w:rPr>
              <w:t>60</w:t>
            </w:r>
            <w:r w:rsidRPr="008073D9">
              <w:rPr>
                <w:rFonts w:ascii="Arial" w:hAnsi="Arial" w:cs="Arial"/>
                <w:spacing w:val="-1"/>
                <w:sz w:val="21"/>
                <w:szCs w:val="21"/>
              </w:rPr>
              <w:t xml:space="preserve"> </w:t>
            </w:r>
            <w:proofErr w:type="spellStart"/>
            <w:r w:rsidRPr="008073D9">
              <w:rPr>
                <w:rFonts w:ascii="Arial" w:hAnsi="Arial" w:cs="Arial"/>
                <w:spacing w:val="-2"/>
                <w:sz w:val="21"/>
                <w:szCs w:val="21"/>
              </w:rPr>
              <w:t>Minuten</w:t>
            </w:r>
            <w:proofErr w:type="spellEnd"/>
          </w:p>
        </w:tc>
      </w:tr>
    </w:tbl>
    <w:p w14:paraId="6C7B1B51" w14:textId="77777777" w:rsidR="008073D9" w:rsidRDefault="008073D9">
      <w:pPr>
        <w:pStyle w:val="Listenabsatz"/>
        <w:spacing w:line="336" w:lineRule="auto"/>
        <w:rPr>
          <w:sz w:val="21"/>
        </w:rPr>
        <w:sectPr w:rsidR="008073D9" w:rsidSect="00894719">
          <w:pgSz w:w="11910" w:h="16840"/>
          <w:pgMar w:top="760" w:right="1137" w:bottom="280" w:left="992" w:header="720" w:footer="720" w:gutter="0"/>
          <w:cols w:space="720"/>
        </w:sectPr>
      </w:pPr>
    </w:p>
    <w:p w14:paraId="0A439D86" w14:textId="792AC03C" w:rsidR="00763E60" w:rsidRPr="00763E60" w:rsidRDefault="00763E60" w:rsidP="00763E60">
      <w:pPr>
        <w:pStyle w:val="Listenabsatz"/>
        <w:keepNext/>
        <w:keepLines/>
        <w:numPr>
          <w:ilvl w:val="0"/>
          <w:numId w:val="3"/>
        </w:numPr>
        <w:spacing w:after="120" w:line="312" w:lineRule="auto"/>
        <w:ind w:right="287"/>
        <w:outlineLvl w:val="1"/>
        <w:rPr>
          <w:rFonts w:ascii="Arial" w:eastAsiaTheme="majorEastAsia" w:hAnsi="Arial" w:cstheme="majorBidi"/>
          <w:color w:val="000000" w:themeColor="text1"/>
          <w:sz w:val="21"/>
          <w:szCs w:val="21"/>
          <w:lang w:val="de-DE"/>
        </w:rPr>
      </w:pPr>
      <w:r w:rsidRPr="00763E60">
        <w:rPr>
          <w:rFonts w:ascii="Arial" w:eastAsiaTheme="majorEastAsia" w:hAnsi="Arial" w:cstheme="majorBidi"/>
          <w:color w:val="000000" w:themeColor="text1"/>
          <w:sz w:val="21"/>
          <w:szCs w:val="21"/>
          <w:lang w:val="de-DE"/>
        </w:rPr>
        <w:lastRenderedPageBreak/>
        <w:t>Verwenden Sie eine weiche Bürste, um die Verunreinigungen gründlich zu entfernen. Nach der Reinigung sollte die pH-Elektrode immer 12 bis 24 Stunden lang in einer 3M-KCl-Lösung eingeweicht werden, um sie wieder zu befeuchten. Vor einer neuen pH-Messung ist außerdem eine Neukalibrierung erforderlich.</w:t>
      </w:r>
    </w:p>
    <w:p w14:paraId="5EFED666" w14:textId="0464BA2D" w:rsidR="00763E60" w:rsidRPr="00763E60" w:rsidRDefault="00763E60" w:rsidP="00763E60">
      <w:pPr>
        <w:pStyle w:val="Listenabsatz"/>
        <w:keepNext/>
        <w:keepLines/>
        <w:numPr>
          <w:ilvl w:val="0"/>
          <w:numId w:val="3"/>
        </w:numPr>
        <w:spacing w:after="120" w:line="312" w:lineRule="auto"/>
        <w:ind w:right="287"/>
        <w:outlineLvl w:val="1"/>
        <w:rPr>
          <w:rFonts w:ascii="Arial" w:eastAsiaTheme="majorEastAsia" w:hAnsi="Arial" w:cstheme="majorBidi"/>
          <w:color w:val="000000" w:themeColor="text1"/>
          <w:sz w:val="21"/>
          <w:szCs w:val="21"/>
          <w:lang w:val="de-DE"/>
        </w:rPr>
      </w:pPr>
      <w:r w:rsidRPr="00763E60">
        <w:rPr>
          <w:rFonts w:ascii="Arial" w:eastAsiaTheme="majorEastAsia" w:hAnsi="Arial" w:cstheme="majorBidi"/>
          <w:color w:val="000000" w:themeColor="text1"/>
          <w:sz w:val="21"/>
          <w:szCs w:val="21"/>
          <w:lang w:val="de-DE"/>
        </w:rPr>
        <w:t>Der Stecker der Elektrode sollte sauber und trocken gehalten werden. Bei Verschmutzung reinigen Sie ihn bitte mit medizinischer Watte und Isopropylalkohol und trocknen Sie ihn mit einem Föhn, um einen Kurzschluss der Elektrode zu vermeiden.</w:t>
      </w:r>
    </w:p>
    <w:p w14:paraId="6C7B1B65" w14:textId="77777777" w:rsidR="0093609F" w:rsidRDefault="0093609F">
      <w:pPr>
        <w:pStyle w:val="Textkrper"/>
        <w:spacing w:before="54"/>
      </w:pPr>
    </w:p>
    <w:p w14:paraId="6C7B1B66" w14:textId="2DC5F851" w:rsidR="0093609F" w:rsidRPr="00AA058D" w:rsidRDefault="00086310">
      <w:pPr>
        <w:pStyle w:val="berschrift1"/>
        <w:rPr>
          <w:rFonts w:ascii="Arial" w:hAnsi="Arial" w:cs="Arial"/>
        </w:rPr>
      </w:pPr>
      <w:r w:rsidRPr="00AA058D">
        <w:rPr>
          <w:rFonts w:ascii="Arial" w:hAnsi="Arial" w:cs="Arial"/>
          <w:noProof/>
        </w:rPr>
        <mc:AlternateContent>
          <mc:Choice Requires="wps">
            <w:drawing>
              <wp:anchor distT="0" distB="0" distL="0" distR="0" simplePos="0" relativeHeight="251658246" behindDoc="1" locked="0" layoutInCell="1" allowOverlap="1" wp14:anchorId="6C7B1B8C" wp14:editId="6C7B1B8D">
                <wp:simplePos x="0" y="0"/>
                <wp:positionH relativeFrom="page">
                  <wp:posOffset>720090</wp:posOffset>
                </wp:positionH>
                <wp:positionV relativeFrom="paragraph">
                  <wp:posOffset>201295</wp:posOffset>
                </wp:positionV>
                <wp:extent cx="6120130" cy="18415"/>
                <wp:effectExtent l="0" t="0" r="0" b="0"/>
                <wp:wrapTopAndBottom/>
                <wp:docPr id="24" name="Graphic 24"/>
                <wp:cNvGraphicFramePr/>
                <a:graphic xmlns:a="http://schemas.openxmlformats.org/drawingml/2006/main">
                  <a:graphicData uri="http://schemas.microsoft.com/office/word/2010/wordprocessingShape">
                    <wps:wsp>
                      <wps:cNvSpPr/>
                      <wps:spPr>
                        <a:xfrm>
                          <a:off x="0" y="0"/>
                          <a:ext cx="6120130" cy="18415"/>
                        </a:xfrm>
                        <a:custGeom>
                          <a:avLst/>
                          <a:gdLst/>
                          <a:ahLst/>
                          <a:cxnLst/>
                          <a:rect l="l" t="t" r="r" b="b"/>
                          <a:pathLst>
                            <a:path w="6120130" h="18415">
                              <a:moveTo>
                                <a:pt x="6120130" y="18287"/>
                              </a:moveTo>
                              <a:lnTo>
                                <a:pt x="0" y="18287"/>
                              </a:lnTo>
                              <a:lnTo>
                                <a:pt x="0" y="0"/>
                              </a:lnTo>
                              <a:lnTo>
                                <a:pt x="6120130" y="0"/>
                              </a:lnTo>
                              <a:lnTo>
                                <a:pt x="6120130" y="18287"/>
                              </a:lnTo>
                              <a:close/>
                            </a:path>
                          </a:pathLst>
                        </a:custGeom>
                        <a:solidFill>
                          <a:srgbClr val="365F91"/>
                        </a:solidFill>
                      </wps:spPr>
                      <wps:bodyPr wrap="square" lIns="0" tIns="0" rIns="0" bIns="0" rtlCol="0">
                        <a:noAutofit/>
                      </wps:bodyPr>
                    </wps:wsp>
                  </a:graphicData>
                </a:graphic>
              </wp:anchor>
            </w:drawing>
          </mc:Choice>
          <mc:Fallback>
            <w:pict>
              <v:shape w14:anchorId="38244F6E" id="Graphic 24" o:spid="_x0000_s1026" style="position:absolute;margin-left:56.7pt;margin-top:15.85pt;width:481.9pt;height:1.45pt;z-index:-251656192;visibility:visible;mso-wrap-style:square;mso-wrap-distance-left:0;mso-wrap-distance-top:0;mso-wrap-distance-right:0;mso-wrap-distance-bottom:0;mso-position-horizontal:absolute;mso-position-horizontal-relative:page;mso-position-vertical:absolute;mso-position-vertical-relative:text;v-text-anchor:top" coordsize="61201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" path="m6120130,18287l,18287,,,6120130,r,18287xe" fillcolor="#365f91" stroked="f">
                <v:path arrowok="t"/>
                <w10:wrap type="topAndBottom" anchorx="page"/>
              </v:shape>
            </w:pict>
          </mc:Fallback>
        </mc:AlternateContent>
      </w:r>
      <w:bookmarkStart w:id="5" w:name="Maintenance"/>
      <w:bookmarkEnd w:id="5"/>
      <w:proofErr w:type="spellStart"/>
      <w:r w:rsidR="000C65FC">
        <w:rPr>
          <w:rFonts w:ascii="Arial" w:hAnsi="Arial" w:cs="Arial"/>
          <w:color w:val="365F91"/>
          <w:spacing w:val="-2"/>
        </w:rPr>
        <w:t>Wartung</w:t>
      </w:r>
      <w:proofErr w:type="spellEnd"/>
    </w:p>
    <w:p w14:paraId="748C0E2C" w14:textId="77777777" w:rsidR="0004694D" w:rsidRPr="0004694D" w:rsidRDefault="0004694D" w:rsidP="0004694D">
      <w:pPr>
        <w:pStyle w:val="Listenabsatz"/>
        <w:spacing w:line="312" w:lineRule="auto"/>
        <w:ind w:left="499" w:firstLine="0"/>
        <w:rPr>
          <w:rFonts w:ascii="Arial" w:hAnsi="Arial" w:cs="Arial"/>
          <w:sz w:val="12"/>
          <w:szCs w:val="12"/>
        </w:rPr>
      </w:pPr>
    </w:p>
    <w:p w14:paraId="031CF53E" w14:textId="542A4453" w:rsidR="0004694D" w:rsidRPr="0004694D" w:rsidRDefault="0004694D" w:rsidP="0004694D">
      <w:pPr>
        <w:pStyle w:val="Listenabsatz"/>
        <w:numPr>
          <w:ilvl w:val="0"/>
          <w:numId w:val="4"/>
        </w:numPr>
        <w:spacing w:line="312" w:lineRule="auto"/>
        <w:ind w:left="499" w:hanging="357"/>
        <w:rPr>
          <w:rFonts w:ascii="Arial" w:hAnsi="Arial" w:cs="Arial"/>
          <w:sz w:val="21"/>
        </w:rPr>
      </w:pPr>
      <w:r w:rsidRPr="0004694D">
        <w:rPr>
          <w:rFonts w:ascii="Arial" w:hAnsi="Arial" w:cs="Arial"/>
          <w:sz w:val="21"/>
        </w:rPr>
        <w:t xml:space="preserve">Wenn die </w:t>
      </w:r>
      <w:proofErr w:type="spellStart"/>
      <w:r w:rsidRPr="0004694D">
        <w:rPr>
          <w:rFonts w:ascii="Arial" w:hAnsi="Arial" w:cs="Arial"/>
          <w:sz w:val="21"/>
        </w:rPr>
        <w:t>Elektrode</w:t>
      </w:r>
      <w:proofErr w:type="spellEnd"/>
      <w:r w:rsidRPr="0004694D">
        <w:rPr>
          <w:rFonts w:ascii="Arial" w:hAnsi="Arial" w:cs="Arial"/>
          <w:sz w:val="21"/>
        </w:rPr>
        <w:t xml:space="preserve"> nicht </w:t>
      </w:r>
      <w:proofErr w:type="spellStart"/>
      <w:r w:rsidRPr="0004694D">
        <w:rPr>
          <w:rFonts w:ascii="Arial" w:hAnsi="Arial" w:cs="Arial"/>
          <w:sz w:val="21"/>
        </w:rPr>
        <w:t>verwendet</w:t>
      </w:r>
      <w:proofErr w:type="spellEnd"/>
      <w:r w:rsidRPr="0004694D">
        <w:rPr>
          <w:rFonts w:ascii="Arial" w:hAnsi="Arial" w:cs="Arial"/>
          <w:sz w:val="21"/>
        </w:rPr>
        <w:t xml:space="preserve"> </w:t>
      </w:r>
      <w:proofErr w:type="spellStart"/>
      <w:r w:rsidRPr="0004694D">
        <w:rPr>
          <w:rFonts w:ascii="Arial" w:hAnsi="Arial" w:cs="Arial"/>
          <w:sz w:val="21"/>
        </w:rPr>
        <w:t>wird</w:t>
      </w:r>
      <w:proofErr w:type="spellEnd"/>
      <w:r w:rsidRPr="0004694D">
        <w:rPr>
          <w:rFonts w:ascii="Arial" w:hAnsi="Arial" w:cs="Arial"/>
          <w:sz w:val="21"/>
        </w:rPr>
        <w:t xml:space="preserve">, </w:t>
      </w:r>
      <w:proofErr w:type="spellStart"/>
      <w:r w:rsidRPr="0004694D">
        <w:rPr>
          <w:rFonts w:ascii="Arial" w:hAnsi="Arial" w:cs="Arial"/>
          <w:sz w:val="21"/>
        </w:rPr>
        <w:t>sollte</w:t>
      </w:r>
      <w:proofErr w:type="spellEnd"/>
      <w:r w:rsidRPr="0004694D">
        <w:rPr>
          <w:rFonts w:ascii="Arial" w:hAnsi="Arial" w:cs="Arial"/>
          <w:sz w:val="21"/>
        </w:rPr>
        <w:t xml:space="preserve"> </w:t>
      </w:r>
      <w:proofErr w:type="spellStart"/>
      <w:r w:rsidRPr="0004694D">
        <w:rPr>
          <w:rFonts w:ascii="Arial" w:hAnsi="Arial" w:cs="Arial"/>
          <w:sz w:val="21"/>
        </w:rPr>
        <w:t>sie</w:t>
      </w:r>
      <w:proofErr w:type="spellEnd"/>
      <w:r w:rsidRPr="0004694D">
        <w:rPr>
          <w:rFonts w:ascii="Arial" w:hAnsi="Arial" w:cs="Arial"/>
          <w:sz w:val="21"/>
        </w:rPr>
        <w:t xml:space="preserve"> in </w:t>
      </w:r>
      <w:proofErr w:type="spellStart"/>
      <w:r w:rsidRPr="0004694D">
        <w:rPr>
          <w:rFonts w:ascii="Arial" w:hAnsi="Arial" w:cs="Arial"/>
          <w:sz w:val="21"/>
        </w:rPr>
        <w:t>einem</w:t>
      </w:r>
      <w:proofErr w:type="spellEnd"/>
      <w:r w:rsidRPr="0004694D">
        <w:rPr>
          <w:rFonts w:ascii="Arial" w:hAnsi="Arial" w:cs="Arial"/>
          <w:sz w:val="21"/>
        </w:rPr>
        <w:t xml:space="preserve"> </w:t>
      </w:r>
      <w:proofErr w:type="spellStart"/>
      <w:r w:rsidRPr="0004694D">
        <w:rPr>
          <w:rFonts w:ascii="Arial" w:hAnsi="Arial" w:cs="Arial"/>
          <w:sz w:val="21"/>
        </w:rPr>
        <w:t>Aufbewahrungsfläschchen</w:t>
      </w:r>
      <w:proofErr w:type="spellEnd"/>
      <w:r w:rsidRPr="0004694D">
        <w:rPr>
          <w:rFonts w:ascii="Arial" w:hAnsi="Arial" w:cs="Arial"/>
          <w:sz w:val="21"/>
        </w:rPr>
        <w:t xml:space="preserve"> </w:t>
      </w:r>
      <w:proofErr w:type="spellStart"/>
      <w:r w:rsidRPr="0004694D">
        <w:rPr>
          <w:rFonts w:ascii="Arial" w:hAnsi="Arial" w:cs="Arial"/>
          <w:sz w:val="21"/>
        </w:rPr>
        <w:t>mit</w:t>
      </w:r>
      <w:proofErr w:type="spellEnd"/>
      <w:r w:rsidRPr="0004694D">
        <w:rPr>
          <w:rFonts w:ascii="Arial" w:hAnsi="Arial" w:cs="Arial"/>
          <w:sz w:val="21"/>
        </w:rPr>
        <w:t xml:space="preserve"> 3M KCL-</w:t>
      </w:r>
      <w:proofErr w:type="spellStart"/>
      <w:r w:rsidRPr="0004694D">
        <w:rPr>
          <w:rFonts w:ascii="Arial" w:hAnsi="Arial" w:cs="Arial"/>
          <w:sz w:val="21"/>
        </w:rPr>
        <w:t>Einweichlösung</w:t>
      </w:r>
      <w:proofErr w:type="spellEnd"/>
      <w:r w:rsidRPr="0004694D">
        <w:rPr>
          <w:rFonts w:ascii="Arial" w:hAnsi="Arial" w:cs="Arial"/>
          <w:sz w:val="21"/>
        </w:rPr>
        <w:t xml:space="preserve"> (SKU: AI1107) </w:t>
      </w:r>
      <w:proofErr w:type="spellStart"/>
      <w:r w:rsidRPr="0004694D">
        <w:rPr>
          <w:rFonts w:ascii="Arial" w:hAnsi="Arial" w:cs="Arial"/>
          <w:sz w:val="21"/>
        </w:rPr>
        <w:t>aufbewahrt</w:t>
      </w:r>
      <w:proofErr w:type="spellEnd"/>
      <w:r w:rsidRPr="0004694D">
        <w:rPr>
          <w:rFonts w:ascii="Arial" w:hAnsi="Arial" w:cs="Arial"/>
          <w:sz w:val="21"/>
        </w:rPr>
        <w:t xml:space="preserve"> </w:t>
      </w:r>
      <w:proofErr w:type="spellStart"/>
      <w:r w:rsidRPr="0004694D">
        <w:rPr>
          <w:rFonts w:ascii="Arial" w:hAnsi="Arial" w:cs="Arial"/>
          <w:sz w:val="21"/>
        </w:rPr>
        <w:t>werden</w:t>
      </w:r>
      <w:proofErr w:type="spellEnd"/>
      <w:r w:rsidRPr="0004694D">
        <w:rPr>
          <w:rFonts w:ascii="Arial" w:hAnsi="Arial" w:cs="Arial"/>
          <w:sz w:val="21"/>
        </w:rPr>
        <w:t xml:space="preserve">, um die </w:t>
      </w:r>
      <w:proofErr w:type="spellStart"/>
      <w:r w:rsidRPr="0004694D">
        <w:rPr>
          <w:rFonts w:ascii="Arial" w:hAnsi="Arial" w:cs="Arial"/>
          <w:sz w:val="21"/>
        </w:rPr>
        <w:t>Glasmembran</w:t>
      </w:r>
      <w:proofErr w:type="spellEnd"/>
      <w:r w:rsidRPr="0004694D">
        <w:rPr>
          <w:rFonts w:ascii="Arial" w:hAnsi="Arial" w:cs="Arial"/>
          <w:sz w:val="21"/>
        </w:rPr>
        <w:t xml:space="preserve"> und die </w:t>
      </w:r>
      <w:proofErr w:type="spellStart"/>
      <w:r w:rsidRPr="0004694D">
        <w:rPr>
          <w:rFonts w:ascii="Arial" w:hAnsi="Arial" w:cs="Arial"/>
          <w:sz w:val="21"/>
        </w:rPr>
        <w:t>Verbindungsstelle</w:t>
      </w:r>
      <w:proofErr w:type="spellEnd"/>
      <w:r w:rsidRPr="0004694D">
        <w:rPr>
          <w:rFonts w:ascii="Arial" w:hAnsi="Arial" w:cs="Arial"/>
          <w:sz w:val="21"/>
        </w:rPr>
        <w:t xml:space="preserve"> in </w:t>
      </w:r>
      <w:proofErr w:type="spellStart"/>
      <w:r w:rsidRPr="0004694D">
        <w:rPr>
          <w:rFonts w:ascii="Arial" w:hAnsi="Arial" w:cs="Arial"/>
          <w:sz w:val="21"/>
        </w:rPr>
        <w:t>einem</w:t>
      </w:r>
      <w:proofErr w:type="spellEnd"/>
      <w:r w:rsidRPr="0004694D">
        <w:rPr>
          <w:rFonts w:ascii="Arial" w:hAnsi="Arial" w:cs="Arial"/>
          <w:sz w:val="21"/>
        </w:rPr>
        <w:t xml:space="preserve"> </w:t>
      </w:r>
      <w:proofErr w:type="spellStart"/>
      <w:r w:rsidRPr="0004694D">
        <w:rPr>
          <w:rFonts w:ascii="Arial" w:hAnsi="Arial" w:cs="Arial"/>
          <w:sz w:val="21"/>
        </w:rPr>
        <w:t>guten</w:t>
      </w:r>
      <w:proofErr w:type="spellEnd"/>
      <w:r w:rsidRPr="0004694D">
        <w:rPr>
          <w:rFonts w:ascii="Arial" w:hAnsi="Arial" w:cs="Arial"/>
          <w:sz w:val="21"/>
        </w:rPr>
        <w:t xml:space="preserve"> </w:t>
      </w:r>
      <w:proofErr w:type="spellStart"/>
      <w:r w:rsidRPr="0004694D">
        <w:rPr>
          <w:rFonts w:ascii="Arial" w:hAnsi="Arial" w:cs="Arial"/>
          <w:sz w:val="21"/>
        </w:rPr>
        <w:t>Zustand</w:t>
      </w:r>
      <w:proofErr w:type="spellEnd"/>
      <w:r w:rsidRPr="0004694D">
        <w:rPr>
          <w:rFonts w:ascii="Arial" w:hAnsi="Arial" w:cs="Arial"/>
          <w:sz w:val="21"/>
        </w:rPr>
        <w:t xml:space="preserve"> </w:t>
      </w:r>
      <w:proofErr w:type="spellStart"/>
      <w:r w:rsidRPr="0004694D">
        <w:rPr>
          <w:rFonts w:ascii="Arial" w:hAnsi="Arial" w:cs="Arial"/>
          <w:sz w:val="21"/>
        </w:rPr>
        <w:t>zu</w:t>
      </w:r>
      <w:proofErr w:type="spellEnd"/>
      <w:r w:rsidRPr="0004694D">
        <w:rPr>
          <w:rFonts w:ascii="Arial" w:hAnsi="Arial" w:cs="Arial"/>
          <w:sz w:val="21"/>
        </w:rPr>
        <w:t xml:space="preserve"> </w:t>
      </w:r>
      <w:proofErr w:type="spellStart"/>
      <w:r w:rsidRPr="0004694D">
        <w:rPr>
          <w:rFonts w:ascii="Arial" w:hAnsi="Arial" w:cs="Arial"/>
          <w:sz w:val="21"/>
        </w:rPr>
        <w:t>halten</w:t>
      </w:r>
      <w:proofErr w:type="spellEnd"/>
      <w:r w:rsidRPr="0004694D">
        <w:rPr>
          <w:rFonts w:ascii="Arial" w:hAnsi="Arial" w:cs="Arial"/>
          <w:sz w:val="21"/>
        </w:rPr>
        <w:t xml:space="preserve">. </w:t>
      </w:r>
      <w:proofErr w:type="spellStart"/>
      <w:r w:rsidRPr="0004694D">
        <w:rPr>
          <w:rFonts w:ascii="Arial" w:hAnsi="Arial" w:cs="Arial"/>
          <w:sz w:val="21"/>
        </w:rPr>
        <w:t>Reinigen</w:t>
      </w:r>
      <w:proofErr w:type="spellEnd"/>
      <w:r w:rsidRPr="0004694D">
        <w:rPr>
          <w:rFonts w:ascii="Arial" w:hAnsi="Arial" w:cs="Arial"/>
          <w:sz w:val="21"/>
        </w:rPr>
        <w:t xml:space="preserve"> Sie das </w:t>
      </w:r>
      <w:proofErr w:type="spellStart"/>
      <w:r w:rsidRPr="0004694D">
        <w:rPr>
          <w:rFonts w:ascii="Arial" w:hAnsi="Arial" w:cs="Arial"/>
          <w:sz w:val="21"/>
        </w:rPr>
        <w:t>Fläschchen</w:t>
      </w:r>
      <w:proofErr w:type="spellEnd"/>
      <w:r w:rsidRPr="0004694D">
        <w:rPr>
          <w:rFonts w:ascii="Arial" w:hAnsi="Arial" w:cs="Arial"/>
          <w:sz w:val="21"/>
        </w:rPr>
        <w:t xml:space="preserve"> und </w:t>
      </w:r>
      <w:proofErr w:type="spellStart"/>
      <w:r w:rsidRPr="0004694D">
        <w:rPr>
          <w:rFonts w:ascii="Arial" w:hAnsi="Arial" w:cs="Arial"/>
          <w:sz w:val="21"/>
        </w:rPr>
        <w:t>ersetzen</w:t>
      </w:r>
      <w:proofErr w:type="spellEnd"/>
      <w:r w:rsidRPr="0004694D">
        <w:rPr>
          <w:rFonts w:ascii="Arial" w:hAnsi="Arial" w:cs="Arial"/>
          <w:sz w:val="21"/>
        </w:rPr>
        <w:t xml:space="preserve"> Sie die </w:t>
      </w:r>
      <w:proofErr w:type="spellStart"/>
      <w:r w:rsidRPr="0004694D">
        <w:rPr>
          <w:rFonts w:ascii="Arial" w:hAnsi="Arial" w:cs="Arial"/>
          <w:sz w:val="21"/>
        </w:rPr>
        <w:t>Einweichlösung</w:t>
      </w:r>
      <w:proofErr w:type="spellEnd"/>
      <w:r w:rsidRPr="0004694D">
        <w:rPr>
          <w:rFonts w:ascii="Arial" w:hAnsi="Arial" w:cs="Arial"/>
          <w:sz w:val="21"/>
        </w:rPr>
        <w:t xml:space="preserve">, </w:t>
      </w:r>
      <w:proofErr w:type="spellStart"/>
      <w:r w:rsidRPr="0004694D">
        <w:rPr>
          <w:rFonts w:ascii="Arial" w:hAnsi="Arial" w:cs="Arial"/>
          <w:sz w:val="21"/>
        </w:rPr>
        <w:t>wenn</w:t>
      </w:r>
      <w:proofErr w:type="spellEnd"/>
      <w:r w:rsidRPr="0004694D">
        <w:rPr>
          <w:rFonts w:ascii="Arial" w:hAnsi="Arial" w:cs="Arial"/>
          <w:sz w:val="21"/>
        </w:rPr>
        <w:t xml:space="preserve"> </w:t>
      </w:r>
      <w:proofErr w:type="spellStart"/>
      <w:r w:rsidRPr="0004694D">
        <w:rPr>
          <w:rFonts w:ascii="Arial" w:hAnsi="Arial" w:cs="Arial"/>
          <w:sz w:val="21"/>
        </w:rPr>
        <w:t>sie</w:t>
      </w:r>
      <w:proofErr w:type="spellEnd"/>
      <w:r w:rsidRPr="0004694D">
        <w:rPr>
          <w:rFonts w:ascii="Arial" w:hAnsi="Arial" w:cs="Arial"/>
          <w:sz w:val="21"/>
        </w:rPr>
        <w:t xml:space="preserve"> </w:t>
      </w:r>
      <w:proofErr w:type="spellStart"/>
      <w:r w:rsidRPr="0004694D">
        <w:rPr>
          <w:rFonts w:ascii="Arial" w:hAnsi="Arial" w:cs="Arial"/>
          <w:sz w:val="21"/>
        </w:rPr>
        <w:t>verunreinigt</w:t>
      </w:r>
      <w:proofErr w:type="spellEnd"/>
      <w:r w:rsidRPr="0004694D">
        <w:rPr>
          <w:rFonts w:ascii="Arial" w:hAnsi="Arial" w:cs="Arial"/>
          <w:sz w:val="21"/>
        </w:rPr>
        <w:t xml:space="preserve"> </w:t>
      </w:r>
      <w:proofErr w:type="spellStart"/>
      <w:r w:rsidRPr="0004694D">
        <w:rPr>
          <w:rFonts w:ascii="Arial" w:hAnsi="Arial" w:cs="Arial"/>
          <w:sz w:val="21"/>
        </w:rPr>
        <w:t>ist</w:t>
      </w:r>
      <w:proofErr w:type="spellEnd"/>
      <w:r w:rsidRPr="0004694D">
        <w:rPr>
          <w:rFonts w:ascii="Arial" w:hAnsi="Arial" w:cs="Arial"/>
          <w:sz w:val="21"/>
        </w:rPr>
        <w:t xml:space="preserve"> (</w:t>
      </w:r>
      <w:proofErr w:type="spellStart"/>
      <w:r w:rsidRPr="0004694D">
        <w:rPr>
          <w:rFonts w:ascii="Arial" w:hAnsi="Arial" w:cs="Arial"/>
          <w:sz w:val="21"/>
        </w:rPr>
        <w:t>als</w:t>
      </w:r>
      <w:proofErr w:type="spellEnd"/>
      <w:r w:rsidRPr="0004694D">
        <w:rPr>
          <w:rFonts w:ascii="Arial" w:hAnsi="Arial" w:cs="Arial"/>
          <w:sz w:val="21"/>
        </w:rPr>
        <w:t xml:space="preserve"> </w:t>
      </w:r>
      <w:proofErr w:type="spellStart"/>
      <w:r w:rsidRPr="0004694D">
        <w:rPr>
          <w:rFonts w:ascii="Arial" w:hAnsi="Arial" w:cs="Arial"/>
          <w:sz w:val="21"/>
        </w:rPr>
        <w:t>Faustregel</w:t>
      </w:r>
      <w:proofErr w:type="spellEnd"/>
      <w:r w:rsidRPr="0004694D">
        <w:rPr>
          <w:rFonts w:ascii="Arial" w:hAnsi="Arial" w:cs="Arial"/>
          <w:sz w:val="21"/>
        </w:rPr>
        <w:t xml:space="preserve"> gilt </w:t>
      </w:r>
      <w:proofErr w:type="spellStart"/>
      <w:r w:rsidRPr="0004694D">
        <w:rPr>
          <w:rFonts w:ascii="Arial" w:hAnsi="Arial" w:cs="Arial"/>
          <w:sz w:val="21"/>
        </w:rPr>
        <w:t>einmal</w:t>
      </w:r>
      <w:proofErr w:type="spellEnd"/>
      <w:r w:rsidRPr="0004694D">
        <w:rPr>
          <w:rFonts w:ascii="Arial" w:hAnsi="Arial" w:cs="Arial"/>
          <w:sz w:val="21"/>
        </w:rPr>
        <w:t xml:space="preserve"> pro Monat). Die </w:t>
      </w:r>
      <w:proofErr w:type="spellStart"/>
      <w:r w:rsidRPr="0004694D">
        <w:rPr>
          <w:rFonts w:ascii="Arial" w:hAnsi="Arial" w:cs="Arial"/>
          <w:sz w:val="21"/>
        </w:rPr>
        <w:t>Elektrode</w:t>
      </w:r>
      <w:proofErr w:type="spellEnd"/>
      <w:r w:rsidRPr="0004694D">
        <w:rPr>
          <w:rFonts w:ascii="Arial" w:hAnsi="Arial" w:cs="Arial"/>
          <w:sz w:val="21"/>
        </w:rPr>
        <w:t xml:space="preserve"> </w:t>
      </w:r>
      <w:proofErr w:type="spellStart"/>
      <w:r w:rsidRPr="0004694D">
        <w:rPr>
          <w:rFonts w:ascii="Arial" w:hAnsi="Arial" w:cs="Arial"/>
          <w:sz w:val="21"/>
        </w:rPr>
        <w:t>darf</w:t>
      </w:r>
      <w:proofErr w:type="spellEnd"/>
      <w:r w:rsidRPr="0004694D">
        <w:rPr>
          <w:rFonts w:ascii="Arial" w:hAnsi="Arial" w:cs="Arial"/>
          <w:sz w:val="21"/>
        </w:rPr>
        <w:t xml:space="preserve"> NIEMALS in </w:t>
      </w:r>
      <w:proofErr w:type="spellStart"/>
      <w:r w:rsidRPr="0004694D">
        <w:rPr>
          <w:rFonts w:ascii="Arial" w:hAnsi="Arial" w:cs="Arial"/>
          <w:sz w:val="21"/>
        </w:rPr>
        <w:t>reinem</w:t>
      </w:r>
      <w:proofErr w:type="spellEnd"/>
      <w:r w:rsidRPr="0004694D">
        <w:rPr>
          <w:rFonts w:ascii="Arial" w:hAnsi="Arial" w:cs="Arial"/>
          <w:sz w:val="21"/>
        </w:rPr>
        <w:t xml:space="preserve"> Wasser </w:t>
      </w:r>
      <w:proofErr w:type="spellStart"/>
      <w:r w:rsidRPr="0004694D">
        <w:rPr>
          <w:rFonts w:ascii="Arial" w:hAnsi="Arial" w:cs="Arial"/>
          <w:sz w:val="21"/>
        </w:rPr>
        <w:t>wie</w:t>
      </w:r>
      <w:proofErr w:type="spellEnd"/>
      <w:r w:rsidRPr="0004694D">
        <w:rPr>
          <w:rFonts w:ascii="Arial" w:hAnsi="Arial" w:cs="Arial"/>
          <w:sz w:val="21"/>
        </w:rPr>
        <w:t xml:space="preserve"> </w:t>
      </w:r>
      <w:proofErr w:type="spellStart"/>
      <w:r w:rsidRPr="0004694D">
        <w:rPr>
          <w:rFonts w:ascii="Arial" w:hAnsi="Arial" w:cs="Arial"/>
          <w:sz w:val="21"/>
        </w:rPr>
        <w:t>entionisiertem</w:t>
      </w:r>
      <w:proofErr w:type="spellEnd"/>
      <w:r w:rsidRPr="0004694D">
        <w:rPr>
          <w:rFonts w:ascii="Arial" w:hAnsi="Arial" w:cs="Arial"/>
          <w:sz w:val="21"/>
        </w:rPr>
        <w:t xml:space="preserve"> Wasser, </w:t>
      </w:r>
      <w:proofErr w:type="spellStart"/>
      <w:r w:rsidRPr="0004694D">
        <w:rPr>
          <w:rFonts w:ascii="Arial" w:hAnsi="Arial" w:cs="Arial"/>
          <w:sz w:val="21"/>
        </w:rPr>
        <w:t>Trinkwasser</w:t>
      </w:r>
      <w:proofErr w:type="spellEnd"/>
      <w:r w:rsidRPr="0004694D">
        <w:rPr>
          <w:rFonts w:ascii="Arial" w:hAnsi="Arial" w:cs="Arial"/>
          <w:sz w:val="21"/>
        </w:rPr>
        <w:t xml:space="preserve">, RO-Wasser </w:t>
      </w:r>
      <w:proofErr w:type="spellStart"/>
      <w:r w:rsidRPr="0004694D">
        <w:rPr>
          <w:rFonts w:ascii="Arial" w:hAnsi="Arial" w:cs="Arial"/>
          <w:sz w:val="21"/>
        </w:rPr>
        <w:t>oder</w:t>
      </w:r>
      <w:proofErr w:type="spellEnd"/>
      <w:r w:rsidRPr="0004694D">
        <w:rPr>
          <w:rFonts w:ascii="Arial" w:hAnsi="Arial" w:cs="Arial"/>
          <w:sz w:val="21"/>
        </w:rPr>
        <w:t xml:space="preserve"> </w:t>
      </w:r>
      <w:proofErr w:type="spellStart"/>
      <w:r w:rsidRPr="0004694D">
        <w:rPr>
          <w:rFonts w:ascii="Arial" w:hAnsi="Arial" w:cs="Arial"/>
          <w:sz w:val="21"/>
        </w:rPr>
        <w:t>destilliertem</w:t>
      </w:r>
      <w:proofErr w:type="spellEnd"/>
      <w:r w:rsidRPr="0004694D">
        <w:rPr>
          <w:rFonts w:ascii="Arial" w:hAnsi="Arial" w:cs="Arial"/>
          <w:sz w:val="21"/>
        </w:rPr>
        <w:t xml:space="preserve"> Wasser </w:t>
      </w:r>
      <w:proofErr w:type="spellStart"/>
      <w:r w:rsidRPr="0004694D">
        <w:rPr>
          <w:rFonts w:ascii="Arial" w:hAnsi="Arial" w:cs="Arial"/>
          <w:sz w:val="21"/>
        </w:rPr>
        <w:t>aufbewahrt</w:t>
      </w:r>
      <w:proofErr w:type="spellEnd"/>
      <w:r w:rsidRPr="0004694D">
        <w:rPr>
          <w:rFonts w:ascii="Arial" w:hAnsi="Arial" w:cs="Arial"/>
          <w:sz w:val="21"/>
        </w:rPr>
        <w:t xml:space="preserve"> </w:t>
      </w:r>
      <w:proofErr w:type="spellStart"/>
      <w:r w:rsidRPr="0004694D">
        <w:rPr>
          <w:rFonts w:ascii="Arial" w:hAnsi="Arial" w:cs="Arial"/>
          <w:sz w:val="21"/>
        </w:rPr>
        <w:t>werden</w:t>
      </w:r>
      <w:proofErr w:type="spellEnd"/>
      <w:r w:rsidRPr="0004694D">
        <w:rPr>
          <w:rFonts w:ascii="Arial" w:hAnsi="Arial" w:cs="Arial"/>
          <w:sz w:val="21"/>
        </w:rPr>
        <w:t>.</w:t>
      </w:r>
    </w:p>
    <w:p w14:paraId="239ABDD9" w14:textId="77777777" w:rsidR="00021320" w:rsidRPr="00021320" w:rsidRDefault="00021320" w:rsidP="00021320">
      <w:pPr>
        <w:pStyle w:val="Listenabsatz"/>
        <w:numPr>
          <w:ilvl w:val="0"/>
          <w:numId w:val="4"/>
        </w:numPr>
        <w:tabs>
          <w:tab w:val="left" w:pos="498"/>
          <w:tab w:val="left" w:pos="500"/>
        </w:tabs>
        <w:spacing w:line="336" w:lineRule="auto"/>
        <w:ind w:right="283"/>
        <w:rPr>
          <w:rFonts w:ascii="Arial" w:hAnsi="Arial" w:cs="Arial"/>
          <w:sz w:val="21"/>
          <w:lang w:val="de-DE"/>
        </w:rPr>
      </w:pPr>
      <w:r w:rsidRPr="00021320">
        <w:rPr>
          <w:rFonts w:ascii="Arial" w:hAnsi="Arial" w:cs="Arial"/>
          <w:sz w:val="21"/>
          <w:lang w:val="de-DE"/>
        </w:rPr>
        <w:t xml:space="preserve">Jede pH-Elektrode altert irgendwann und versagt. Die typische Lebensdauer von Apera-pH-Elektroden beträgt 12 bis 24 Monate, abhängig von der Häufigkeit der Verwendung, der Art der Testproben und davon, wie gut Sie sie sauber halten und ordnungsgemäß lagern. Tests in Lösungen mit hohen Temperaturen beschleunigen die Alterung der Elektrode. Um eine lange Lebensdauer zu gewährleisten, wird empfohlen, die </w:t>
      </w:r>
      <w:proofErr w:type="spellStart"/>
      <w:r w:rsidRPr="00021320">
        <w:rPr>
          <w:rFonts w:ascii="Arial" w:hAnsi="Arial" w:cs="Arial"/>
          <w:sz w:val="21"/>
          <w:lang w:val="de-DE"/>
        </w:rPr>
        <w:t>Messzeit</w:t>
      </w:r>
      <w:proofErr w:type="spellEnd"/>
      <w:r w:rsidRPr="00021320">
        <w:rPr>
          <w:rFonts w:ascii="Arial" w:hAnsi="Arial" w:cs="Arial"/>
          <w:sz w:val="21"/>
          <w:lang w:val="de-DE"/>
        </w:rPr>
        <w:t xml:space="preserve"> in Lösungen mit hohen Temperaturen so kurz wie möglich zu halten. Wir empfehlen, Ihre Elektrode alle 12 bis 18 Monate auszutauschen, um eine optimale Leistung zu gewährleisten.</w:t>
      </w:r>
    </w:p>
    <w:p w14:paraId="6C7B1B6A" w14:textId="77777777" w:rsidR="0093609F" w:rsidRDefault="0093609F">
      <w:pPr>
        <w:pStyle w:val="Textkrper"/>
        <w:spacing w:before="50"/>
      </w:pPr>
    </w:p>
    <w:p w14:paraId="6C7B1B6B" w14:textId="1DF66836" w:rsidR="0093609F" w:rsidRPr="008F0653" w:rsidRDefault="00086310">
      <w:pPr>
        <w:pStyle w:val="berschrift1"/>
        <w:rPr>
          <w:rFonts w:ascii="Arial" w:hAnsi="Arial" w:cs="Arial"/>
        </w:rPr>
      </w:pPr>
      <w:r w:rsidRPr="008F0653">
        <w:rPr>
          <w:rFonts w:ascii="Arial" w:hAnsi="Arial" w:cs="Arial"/>
          <w:noProof/>
        </w:rPr>
        <mc:AlternateContent>
          <mc:Choice Requires="wps">
            <w:drawing>
              <wp:anchor distT="0" distB="0" distL="0" distR="0" simplePos="0" relativeHeight="251658247" behindDoc="1" locked="0" layoutInCell="1" allowOverlap="1" wp14:anchorId="6C7B1B8E" wp14:editId="6C7B1B8F">
                <wp:simplePos x="0" y="0"/>
                <wp:positionH relativeFrom="page">
                  <wp:posOffset>720090</wp:posOffset>
                </wp:positionH>
                <wp:positionV relativeFrom="paragraph">
                  <wp:posOffset>200660</wp:posOffset>
                </wp:positionV>
                <wp:extent cx="6120130" cy="18415"/>
                <wp:effectExtent l="0" t="0" r="0" b="0"/>
                <wp:wrapTopAndBottom/>
                <wp:docPr id="25" name="Graphic 25"/>
                <wp:cNvGraphicFramePr/>
                <a:graphic xmlns:a="http://schemas.openxmlformats.org/drawingml/2006/main">
                  <a:graphicData uri="http://schemas.microsoft.com/office/word/2010/wordprocessingShape">
                    <wps:wsp>
                      <wps:cNvSpPr/>
                      <wps:spPr>
                        <a:xfrm>
                          <a:off x="0" y="0"/>
                          <a:ext cx="6120130" cy="18415"/>
                        </a:xfrm>
                        <a:custGeom>
                          <a:avLst/>
                          <a:gdLst/>
                          <a:ahLst/>
                          <a:cxnLst/>
                          <a:rect l="l" t="t" r="r" b="b"/>
                          <a:pathLst>
                            <a:path w="6120130" h="18415">
                              <a:moveTo>
                                <a:pt x="6120130" y="18287"/>
                              </a:moveTo>
                              <a:lnTo>
                                <a:pt x="0" y="18287"/>
                              </a:lnTo>
                              <a:lnTo>
                                <a:pt x="0" y="0"/>
                              </a:lnTo>
                              <a:lnTo>
                                <a:pt x="6120130" y="0"/>
                              </a:lnTo>
                              <a:lnTo>
                                <a:pt x="6120130" y="18287"/>
                              </a:lnTo>
                              <a:close/>
                            </a:path>
                          </a:pathLst>
                        </a:custGeom>
                        <a:solidFill>
                          <a:srgbClr val="365F91"/>
                        </a:solidFill>
                      </wps:spPr>
                      <wps:bodyPr wrap="square" lIns="0" tIns="0" rIns="0" bIns="0" rtlCol="0">
                        <a:noAutofit/>
                      </wps:bodyPr>
                    </wps:wsp>
                  </a:graphicData>
                </a:graphic>
              </wp:anchor>
            </w:drawing>
          </mc:Choice>
          <mc:Fallback>
            <w:pict>
              <v:shape w14:anchorId="23DD3B29" id="Graphic 25" o:spid="_x0000_s1026" style="position:absolute;margin-left:56.7pt;margin-top:15.8pt;width:481.9pt;height:1.45pt;z-index:-251655168;visibility:visible;mso-wrap-style:square;mso-wrap-distance-left:0;mso-wrap-distance-top:0;mso-wrap-distance-right:0;mso-wrap-distance-bottom:0;mso-position-horizontal:absolute;mso-position-horizontal-relative:page;mso-position-vertical:absolute;mso-position-vertical-relative:text;v-text-anchor:top" coordsize="61201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" path="m6120130,18287l,18287,,,6120130,r,18287xe" fillcolor="#365f91" stroked="f">
                <v:path arrowok="t"/>
                <w10:wrap type="topAndBottom" anchorx="page"/>
              </v:shape>
            </w:pict>
          </mc:Fallback>
        </mc:AlternateContent>
      </w:r>
      <w:bookmarkStart w:id="6" w:name="Limited_Warranty"/>
      <w:bookmarkEnd w:id="6"/>
      <w:proofErr w:type="spellStart"/>
      <w:r w:rsidR="00021320">
        <w:rPr>
          <w:rFonts w:ascii="Arial" w:hAnsi="Arial" w:cs="Arial"/>
          <w:color w:val="365F91"/>
          <w:spacing w:val="-2"/>
        </w:rPr>
        <w:t>Garantie</w:t>
      </w:r>
      <w:proofErr w:type="spellEnd"/>
    </w:p>
    <w:p w14:paraId="2E7ADA7C" w14:textId="77777777" w:rsidR="00F737A4" w:rsidRDefault="00F737A4" w:rsidP="00F737A4">
      <w:pPr>
        <w:spacing w:line="360" w:lineRule="auto"/>
        <w:ind w:left="284" w:right="145"/>
        <w:jc w:val="both"/>
        <w:rPr>
          <w:rFonts w:ascii="Arial" w:hAnsi="Arial" w:cs="Arial"/>
          <w:sz w:val="21"/>
          <w:szCs w:val="21"/>
          <w:lang w:val="de-DE"/>
        </w:rPr>
      </w:pPr>
    </w:p>
    <w:p w14:paraId="7D717C96" w14:textId="7330B41E" w:rsidR="00F737A4" w:rsidRPr="00F737A4" w:rsidRDefault="00F737A4" w:rsidP="00F737A4">
      <w:pPr>
        <w:spacing w:line="360" w:lineRule="auto"/>
        <w:ind w:left="284" w:right="145"/>
        <w:jc w:val="both"/>
        <w:rPr>
          <w:rFonts w:ascii="Arial" w:hAnsi="Arial" w:cs="Arial"/>
          <w:sz w:val="21"/>
          <w:szCs w:val="21"/>
          <w:lang w:val="de-DE"/>
        </w:rPr>
      </w:pPr>
      <w:r w:rsidRPr="00F737A4">
        <w:rPr>
          <w:rFonts w:ascii="Arial" w:hAnsi="Arial" w:cs="Arial"/>
          <w:sz w:val="21"/>
          <w:szCs w:val="21"/>
          <w:lang w:val="de-DE"/>
        </w:rPr>
        <w:t>APERA INSTRUMENTS (Europe) GmbH gewährt auf dieses Produkt eine Garantie von sechs Monaten auf Elektroden). Die Herstellergarantie beginnt ab dem Erstkaufdatum durch den ersten Endkunden (Rechnungsdatum). Die Garantie umfasst die fehlerfreie Funktion des Geräts. Sollten während der Garantiezeit Mängel des Produktes herausstellen, die auf Herstellung- oder Verarbeitungsfehlern beruhen, so wird APERA INSTRUMENTS (Europe) GmbH das Produkt oder den defekten Teil kostenfrei reparieren oder (nach Ermessen) ersetzen. Ausgenommen von der Garantie sind insbesondere Schäden, die durch unsachgemäßen Gebrauch, Missachtung der Bedienungsanleitung, nicht autorisierte Reparaturen und Modifikationen sowie Verschleiß entstanden sind. Batterien sind von der Garantie ausgeschlossen.</w:t>
      </w:r>
    </w:p>
    <w:p w14:paraId="6C7B1B70" w14:textId="77777777" w:rsidR="0093609F" w:rsidRDefault="0093609F">
      <w:pPr>
        <w:pStyle w:val="Textkrper"/>
      </w:pPr>
    </w:p>
    <w:p w14:paraId="6C7B1B72" w14:textId="77777777" w:rsidR="0093609F" w:rsidRDefault="0093609F">
      <w:pPr>
        <w:pStyle w:val="Textkrper"/>
      </w:pPr>
    </w:p>
    <w:p w14:paraId="453C95EB" w14:textId="77777777" w:rsidR="00CB7789" w:rsidRPr="00CB7789" w:rsidRDefault="00CB7789" w:rsidP="00CB7789">
      <w:pPr>
        <w:tabs>
          <w:tab w:val="left" w:pos="6459"/>
          <w:tab w:val="left" w:pos="7119"/>
        </w:tabs>
        <w:spacing w:before="193"/>
        <w:ind w:left="140" w:right="145"/>
        <w:jc w:val="both"/>
        <w:rPr>
          <w:rFonts w:ascii="Arial" w:hAnsi="Arial" w:cs="Arial"/>
          <w:b/>
          <w:sz w:val="21"/>
          <w:szCs w:val="21"/>
          <w:lang w:val="de-DE"/>
        </w:rPr>
      </w:pPr>
    </w:p>
    <w:p w14:paraId="4050404C" w14:textId="77777777" w:rsidR="00CB7789" w:rsidRPr="00CB7789" w:rsidRDefault="00CB7789" w:rsidP="00CB7789">
      <w:pPr>
        <w:spacing w:line="336" w:lineRule="auto"/>
        <w:ind w:right="145"/>
        <w:jc w:val="right"/>
        <w:rPr>
          <w:rFonts w:ascii="Arial" w:hAnsi="Arial" w:cs="Arial"/>
          <w:bCs/>
          <w:sz w:val="21"/>
          <w:szCs w:val="21"/>
          <w:lang w:val="de-DE"/>
        </w:rPr>
      </w:pPr>
      <w:r w:rsidRPr="00CB7789">
        <w:rPr>
          <w:rFonts w:ascii="Arial" w:hAnsi="Arial" w:cs="Arial"/>
          <w:bCs/>
          <w:sz w:val="21"/>
          <w:szCs w:val="21"/>
          <w:lang w:val="de-DE"/>
        </w:rPr>
        <w:t>APERA INSTRUMENTS (Europe) GmbH</w:t>
      </w:r>
    </w:p>
    <w:p w14:paraId="61BF7AF9" w14:textId="77777777" w:rsidR="00CB7789" w:rsidRPr="00CB7789" w:rsidRDefault="00CB7789" w:rsidP="00CB7789">
      <w:pPr>
        <w:spacing w:line="336" w:lineRule="auto"/>
        <w:ind w:right="145"/>
        <w:jc w:val="right"/>
        <w:rPr>
          <w:rFonts w:ascii="Arial" w:hAnsi="Arial" w:cs="Arial"/>
          <w:bCs/>
          <w:sz w:val="21"/>
          <w:szCs w:val="21"/>
        </w:rPr>
      </w:pPr>
      <w:r w:rsidRPr="00CB7789">
        <w:rPr>
          <w:rFonts w:ascii="Arial" w:hAnsi="Arial" w:cs="Arial"/>
          <w:bCs/>
          <w:sz w:val="21"/>
          <w:szCs w:val="21"/>
          <w:lang w:val="de-DE"/>
        </w:rPr>
        <w:t xml:space="preserve">Wilhelm-Muthmann-Str. </w:t>
      </w:r>
      <w:r w:rsidRPr="00CB7789">
        <w:rPr>
          <w:rFonts w:ascii="Arial" w:hAnsi="Arial" w:cs="Arial"/>
          <w:bCs/>
          <w:sz w:val="21"/>
          <w:szCs w:val="21"/>
        </w:rPr>
        <w:t xml:space="preserve">18 </w:t>
      </w:r>
    </w:p>
    <w:p w14:paraId="09DD9AB8" w14:textId="77777777" w:rsidR="00CB7789" w:rsidRPr="00CB7789" w:rsidRDefault="00CB7789" w:rsidP="00CB7789">
      <w:pPr>
        <w:spacing w:line="336" w:lineRule="auto"/>
        <w:ind w:right="145"/>
        <w:jc w:val="right"/>
        <w:rPr>
          <w:rFonts w:ascii="Arial" w:hAnsi="Arial" w:cs="Arial"/>
          <w:bCs/>
          <w:sz w:val="21"/>
          <w:szCs w:val="21"/>
        </w:rPr>
      </w:pPr>
      <w:r w:rsidRPr="00CB7789">
        <w:rPr>
          <w:rFonts w:ascii="Arial" w:hAnsi="Arial" w:cs="Arial"/>
          <w:bCs/>
          <w:sz w:val="21"/>
          <w:szCs w:val="21"/>
        </w:rPr>
        <w:t>42329 Wuppertal Germany</w:t>
      </w:r>
    </w:p>
    <w:p w14:paraId="15854CC7" w14:textId="77777777" w:rsidR="00CB7789" w:rsidRPr="00CB7789" w:rsidRDefault="00CB7789" w:rsidP="00CB7789">
      <w:pPr>
        <w:spacing w:line="336" w:lineRule="auto"/>
        <w:ind w:right="145"/>
        <w:jc w:val="right"/>
        <w:rPr>
          <w:rFonts w:ascii="Arial" w:hAnsi="Arial" w:cs="Arial"/>
          <w:bCs/>
          <w:sz w:val="21"/>
          <w:szCs w:val="21"/>
        </w:rPr>
      </w:pPr>
      <w:r w:rsidRPr="00CB7789">
        <w:rPr>
          <w:rFonts w:ascii="Arial" w:hAnsi="Arial" w:cs="Arial"/>
          <w:bCs/>
          <w:sz w:val="21"/>
          <w:szCs w:val="21"/>
        </w:rPr>
        <w:t>Tel.: +49 202 51988998</w:t>
      </w:r>
    </w:p>
    <w:p w14:paraId="35DF3028" w14:textId="77777777" w:rsidR="00CB7789" w:rsidRPr="00CB7789" w:rsidRDefault="00CB7789" w:rsidP="00CB7789">
      <w:pPr>
        <w:spacing w:line="336" w:lineRule="auto"/>
        <w:ind w:right="145"/>
        <w:jc w:val="right"/>
        <w:rPr>
          <w:rFonts w:ascii="Arial" w:hAnsi="Arial" w:cs="Arial"/>
          <w:bCs/>
          <w:sz w:val="21"/>
          <w:szCs w:val="21"/>
        </w:rPr>
      </w:pPr>
      <w:r w:rsidRPr="00CB7789">
        <w:rPr>
          <w:rFonts w:ascii="Arial" w:hAnsi="Arial" w:cs="Arial"/>
          <w:bCs/>
          <w:sz w:val="21"/>
          <w:szCs w:val="21"/>
        </w:rPr>
        <w:t xml:space="preserve">Email: </w:t>
      </w:r>
      <w:hyperlink r:id="rId17" w:history="1">
        <w:r w:rsidRPr="00CB7789">
          <w:rPr>
            <w:rStyle w:val="Hyperlink"/>
            <w:rFonts w:ascii="Arial" w:hAnsi="Arial" w:cs="Arial"/>
            <w:bCs/>
            <w:sz w:val="21"/>
            <w:szCs w:val="21"/>
          </w:rPr>
          <w:t>info@aperainst.de</w:t>
        </w:r>
      </w:hyperlink>
    </w:p>
    <w:p w14:paraId="4E473B68" w14:textId="77777777" w:rsidR="00CB7789" w:rsidRPr="00CB7789" w:rsidRDefault="00CB7789" w:rsidP="00CB7789">
      <w:pPr>
        <w:spacing w:line="336" w:lineRule="auto"/>
        <w:ind w:right="145"/>
        <w:jc w:val="right"/>
        <w:rPr>
          <w:rFonts w:ascii="Arial" w:eastAsia="YouYuan" w:hAnsi="Arial" w:cs="Arial"/>
          <w:b/>
          <w:sz w:val="21"/>
          <w:szCs w:val="21"/>
        </w:rPr>
      </w:pPr>
      <w:r w:rsidRPr="00CB7789">
        <w:rPr>
          <w:rFonts w:ascii="Arial" w:hAnsi="Arial" w:cs="Arial"/>
          <w:bCs/>
          <w:sz w:val="21"/>
          <w:szCs w:val="21"/>
        </w:rPr>
        <w:t>www.aperainst.de</w:t>
      </w:r>
    </w:p>
    <w:p w14:paraId="6C7B1B79" w14:textId="3596E80A" w:rsidR="0093609F" w:rsidRDefault="0093609F">
      <w:pPr>
        <w:tabs>
          <w:tab w:val="left" w:pos="6459"/>
          <w:tab w:val="left" w:pos="7119"/>
        </w:tabs>
        <w:spacing w:before="193" w:line="312" w:lineRule="auto"/>
        <w:ind w:left="140" w:right="285"/>
        <w:jc w:val="both"/>
        <w:rPr>
          <w:rFonts w:ascii="Times New Roman"/>
          <w:b/>
          <w:sz w:val="24"/>
        </w:rPr>
      </w:pPr>
    </w:p>
    <w:sectPr w:rsidR="0093609F">
      <w:pgSz w:w="11910" w:h="16840"/>
      <w:pgMar w:top="820" w:right="850" w:bottom="280" w:left="99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2C201" w14:textId="77777777" w:rsidR="00B63681" w:rsidRDefault="00B63681">
      <w:r>
        <w:separator/>
      </w:r>
    </w:p>
  </w:endnote>
  <w:endnote w:type="continuationSeparator" w:id="0">
    <w:p w14:paraId="796032F5" w14:textId="77777777" w:rsidR="00B63681" w:rsidRDefault="00B63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ouYuan">
    <w:altName w:val="Microsoft YaHei"/>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2ACEA" w14:textId="77777777" w:rsidR="00B63681" w:rsidRDefault="00B63681">
      <w:r>
        <w:separator/>
      </w:r>
    </w:p>
  </w:footnote>
  <w:footnote w:type="continuationSeparator" w:id="0">
    <w:p w14:paraId="2AC9657C" w14:textId="77777777" w:rsidR="00B63681" w:rsidRDefault="00B636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205925"/>
    <w:multiLevelType w:val="multilevel"/>
    <w:tmpl w:val="BF205925"/>
    <w:lvl w:ilvl="0">
      <w:start w:val="1"/>
      <w:numFmt w:val="decimal"/>
      <w:lvlText w:val="%1."/>
      <w:lvlJc w:val="left"/>
      <w:pPr>
        <w:ind w:left="500" w:hanging="360"/>
      </w:pPr>
      <w:rPr>
        <w:rFonts w:ascii="Calibri" w:eastAsia="Calibri" w:hAnsi="Calibri" w:cs="Calibri" w:hint="default"/>
        <w:b w:val="0"/>
        <w:bCs w:val="0"/>
        <w:i w:val="0"/>
        <w:iCs w:val="0"/>
        <w:spacing w:val="-1"/>
        <w:w w:val="99"/>
        <w:sz w:val="21"/>
        <w:szCs w:val="21"/>
        <w:lang w:val="en-US" w:eastAsia="en-US" w:bidi="ar-SA"/>
      </w:rPr>
    </w:lvl>
    <w:lvl w:ilvl="1">
      <w:numFmt w:val="bullet"/>
      <w:lvlText w:val="•"/>
      <w:lvlJc w:val="left"/>
      <w:pPr>
        <w:ind w:left="1456" w:hanging="360"/>
      </w:pPr>
      <w:rPr>
        <w:rFonts w:hint="default"/>
        <w:lang w:val="en-US" w:eastAsia="en-US" w:bidi="ar-SA"/>
      </w:rPr>
    </w:lvl>
    <w:lvl w:ilvl="2">
      <w:numFmt w:val="bullet"/>
      <w:lvlText w:val="•"/>
      <w:lvlJc w:val="left"/>
      <w:pPr>
        <w:ind w:left="2412" w:hanging="360"/>
      </w:pPr>
      <w:rPr>
        <w:rFonts w:hint="default"/>
        <w:lang w:val="en-US" w:eastAsia="en-US" w:bidi="ar-SA"/>
      </w:rPr>
    </w:lvl>
    <w:lvl w:ilvl="3">
      <w:numFmt w:val="bullet"/>
      <w:lvlText w:val="•"/>
      <w:lvlJc w:val="left"/>
      <w:pPr>
        <w:ind w:left="3369" w:hanging="360"/>
      </w:pPr>
      <w:rPr>
        <w:rFonts w:hint="default"/>
        <w:lang w:val="en-US" w:eastAsia="en-US" w:bidi="ar-SA"/>
      </w:rPr>
    </w:lvl>
    <w:lvl w:ilvl="4">
      <w:numFmt w:val="bullet"/>
      <w:lvlText w:val="•"/>
      <w:lvlJc w:val="left"/>
      <w:pPr>
        <w:ind w:left="4325" w:hanging="360"/>
      </w:pPr>
      <w:rPr>
        <w:rFonts w:hint="default"/>
        <w:lang w:val="en-US" w:eastAsia="en-US" w:bidi="ar-SA"/>
      </w:rPr>
    </w:lvl>
    <w:lvl w:ilvl="5">
      <w:numFmt w:val="bullet"/>
      <w:lvlText w:val="•"/>
      <w:lvlJc w:val="left"/>
      <w:pPr>
        <w:ind w:left="5282" w:hanging="360"/>
      </w:pPr>
      <w:rPr>
        <w:rFonts w:hint="default"/>
        <w:lang w:val="en-US" w:eastAsia="en-US" w:bidi="ar-SA"/>
      </w:rPr>
    </w:lvl>
    <w:lvl w:ilvl="6">
      <w:numFmt w:val="bullet"/>
      <w:lvlText w:val="•"/>
      <w:lvlJc w:val="left"/>
      <w:pPr>
        <w:ind w:left="6238" w:hanging="360"/>
      </w:pPr>
      <w:rPr>
        <w:rFonts w:hint="default"/>
        <w:lang w:val="en-US" w:eastAsia="en-US" w:bidi="ar-SA"/>
      </w:rPr>
    </w:lvl>
    <w:lvl w:ilvl="7">
      <w:numFmt w:val="bullet"/>
      <w:lvlText w:val="•"/>
      <w:lvlJc w:val="left"/>
      <w:pPr>
        <w:ind w:left="7194" w:hanging="360"/>
      </w:pPr>
      <w:rPr>
        <w:rFonts w:hint="default"/>
        <w:lang w:val="en-US" w:eastAsia="en-US" w:bidi="ar-SA"/>
      </w:rPr>
    </w:lvl>
    <w:lvl w:ilvl="8">
      <w:numFmt w:val="bullet"/>
      <w:lvlText w:val="•"/>
      <w:lvlJc w:val="left"/>
      <w:pPr>
        <w:ind w:left="8151" w:hanging="360"/>
      </w:pPr>
      <w:rPr>
        <w:rFonts w:hint="default"/>
        <w:lang w:val="en-US" w:eastAsia="en-US" w:bidi="ar-SA"/>
      </w:rPr>
    </w:lvl>
  </w:abstractNum>
  <w:abstractNum w:abstractNumId="1" w15:restartNumberingAfterBreak="0">
    <w:nsid w:val="CF092B84"/>
    <w:multiLevelType w:val="multilevel"/>
    <w:tmpl w:val="CF092B84"/>
    <w:lvl w:ilvl="0">
      <w:start w:val="1"/>
      <w:numFmt w:val="decimal"/>
      <w:lvlText w:val="%1."/>
      <w:lvlJc w:val="left"/>
      <w:pPr>
        <w:ind w:left="500" w:hanging="360"/>
      </w:pPr>
      <w:rPr>
        <w:rFonts w:ascii="Calibri" w:eastAsia="Calibri" w:hAnsi="Calibri" w:cs="Calibri" w:hint="default"/>
        <w:b w:val="0"/>
        <w:bCs w:val="0"/>
        <w:i w:val="0"/>
        <w:iCs w:val="0"/>
        <w:spacing w:val="-1"/>
        <w:w w:val="99"/>
        <w:sz w:val="21"/>
        <w:szCs w:val="21"/>
        <w:lang w:val="en-US" w:eastAsia="en-US" w:bidi="ar-SA"/>
      </w:rPr>
    </w:lvl>
    <w:lvl w:ilvl="1">
      <w:numFmt w:val="bullet"/>
      <w:lvlText w:val="•"/>
      <w:lvlJc w:val="left"/>
      <w:pPr>
        <w:ind w:left="1456" w:hanging="360"/>
      </w:pPr>
      <w:rPr>
        <w:rFonts w:hint="default"/>
        <w:lang w:val="en-US" w:eastAsia="en-US" w:bidi="ar-SA"/>
      </w:rPr>
    </w:lvl>
    <w:lvl w:ilvl="2">
      <w:numFmt w:val="bullet"/>
      <w:lvlText w:val="•"/>
      <w:lvlJc w:val="left"/>
      <w:pPr>
        <w:ind w:left="2412" w:hanging="360"/>
      </w:pPr>
      <w:rPr>
        <w:rFonts w:hint="default"/>
        <w:lang w:val="en-US" w:eastAsia="en-US" w:bidi="ar-SA"/>
      </w:rPr>
    </w:lvl>
    <w:lvl w:ilvl="3">
      <w:numFmt w:val="bullet"/>
      <w:lvlText w:val="•"/>
      <w:lvlJc w:val="left"/>
      <w:pPr>
        <w:ind w:left="3369" w:hanging="360"/>
      </w:pPr>
      <w:rPr>
        <w:rFonts w:hint="default"/>
        <w:lang w:val="en-US" w:eastAsia="en-US" w:bidi="ar-SA"/>
      </w:rPr>
    </w:lvl>
    <w:lvl w:ilvl="4">
      <w:numFmt w:val="bullet"/>
      <w:lvlText w:val="•"/>
      <w:lvlJc w:val="left"/>
      <w:pPr>
        <w:ind w:left="4325" w:hanging="360"/>
      </w:pPr>
      <w:rPr>
        <w:rFonts w:hint="default"/>
        <w:lang w:val="en-US" w:eastAsia="en-US" w:bidi="ar-SA"/>
      </w:rPr>
    </w:lvl>
    <w:lvl w:ilvl="5">
      <w:numFmt w:val="bullet"/>
      <w:lvlText w:val="•"/>
      <w:lvlJc w:val="left"/>
      <w:pPr>
        <w:ind w:left="5282" w:hanging="360"/>
      </w:pPr>
      <w:rPr>
        <w:rFonts w:hint="default"/>
        <w:lang w:val="en-US" w:eastAsia="en-US" w:bidi="ar-SA"/>
      </w:rPr>
    </w:lvl>
    <w:lvl w:ilvl="6">
      <w:numFmt w:val="bullet"/>
      <w:lvlText w:val="•"/>
      <w:lvlJc w:val="left"/>
      <w:pPr>
        <w:ind w:left="6238" w:hanging="360"/>
      </w:pPr>
      <w:rPr>
        <w:rFonts w:hint="default"/>
        <w:lang w:val="en-US" w:eastAsia="en-US" w:bidi="ar-SA"/>
      </w:rPr>
    </w:lvl>
    <w:lvl w:ilvl="7">
      <w:numFmt w:val="bullet"/>
      <w:lvlText w:val="•"/>
      <w:lvlJc w:val="left"/>
      <w:pPr>
        <w:ind w:left="7194" w:hanging="360"/>
      </w:pPr>
      <w:rPr>
        <w:rFonts w:hint="default"/>
        <w:lang w:val="en-US" w:eastAsia="en-US" w:bidi="ar-SA"/>
      </w:rPr>
    </w:lvl>
    <w:lvl w:ilvl="8">
      <w:numFmt w:val="bullet"/>
      <w:lvlText w:val="•"/>
      <w:lvlJc w:val="left"/>
      <w:pPr>
        <w:ind w:left="8151" w:hanging="360"/>
      </w:pPr>
      <w:rPr>
        <w:rFonts w:hint="default"/>
        <w:lang w:val="en-US" w:eastAsia="en-US" w:bidi="ar-SA"/>
      </w:rPr>
    </w:lvl>
  </w:abstractNum>
  <w:abstractNum w:abstractNumId="2" w15:restartNumberingAfterBreak="0">
    <w:nsid w:val="0053208E"/>
    <w:multiLevelType w:val="multilevel"/>
    <w:tmpl w:val="0053208E"/>
    <w:lvl w:ilvl="0">
      <w:numFmt w:val="bullet"/>
      <w:lvlText w:val=""/>
      <w:lvlJc w:val="left"/>
      <w:pPr>
        <w:ind w:left="860" w:hanging="360"/>
      </w:pPr>
      <w:rPr>
        <w:rFonts w:ascii="Symbol" w:eastAsia="Symbol" w:hAnsi="Symbol" w:cs="Symbol" w:hint="default"/>
        <w:b w:val="0"/>
        <w:bCs w:val="0"/>
        <w:i w:val="0"/>
        <w:iCs w:val="0"/>
        <w:spacing w:val="0"/>
        <w:w w:val="99"/>
        <w:sz w:val="21"/>
        <w:szCs w:val="21"/>
        <w:lang w:val="en-US" w:eastAsia="en-US" w:bidi="ar-SA"/>
      </w:rPr>
    </w:lvl>
    <w:lvl w:ilvl="1">
      <w:numFmt w:val="bullet"/>
      <w:lvlText w:val="•"/>
      <w:lvlJc w:val="left"/>
      <w:pPr>
        <w:ind w:left="1780" w:hanging="360"/>
      </w:pPr>
      <w:rPr>
        <w:rFonts w:hint="default"/>
        <w:lang w:val="en-US" w:eastAsia="en-US" w:bidi="ar-SA"/>
      </w:rPr>
    </w:lvl>
    <w:lvl w:ilvl="2">
      <w:numFmt w:val="bullet"/>
      <w:lvlText w:val="•"/>
      <w:lvlJc w:val="left"/>
      <w:pPr>
        <w:ind w:left="2700" w:hanging="360"/>
      </w:pPr>
      <w:rPr>
        <w:rFonts w:hint="default"/>
        <w:lang w:val="en-US" w:eastAsia="en-US" w:bidi="ar-SA"/>
      </w:rPr>
    </w:lvl>
    <w:lvl w:ilvl="3">
      <w:numFmt w:val="bullet"/>
      <w:lvlText w:val="•"/>
      <w:lvlJc w:val="left"/>
      <w:pPr>
        <w:ind w:left="3621" w:hanging="360"/>
      </w:pPr>
      <w:rPr>
        <w:rFonts w:hint="default"/>
        <w:lang w:val="en-US" w:eastAsia="en-US" w:bidi="ar-SA"/>
      </w:rPr>
    </w:lvl>
    <w:lvl w:ilvl="4">
      <w:numFmt w:val="bullet"/>
      <w:lvlText w:val="•"/>
      <w:lvlJc w:val="left"/>
      <w:pPr>
        <w:ind w:left="4541" w:hanging="360"/>
      </w:pPr>
      <w:rPr>
        <w:rFonts w:hint="default"/>
        <w:lang w:val="en-US" w:eastAsia="en-US" w:bidi="ar-SA"/>
      </w:rPr>
    </w:lvl>
    <w:lvl w:ilvl="5">
      <w:numFmt w:val="bullet"/>
      <w:lvlText w:val="•"/>
      <w:lvlJc w:val="left"/>
      <w:pPr>
        <w:ind w:left="5462" w:hanging="360"/>
      </w:pPr>
      <w:rPr>
        <w:rFonts w:hint="default"/>
        <w:lang w:val="en-US" w:eastAsia="en-US" w:bidi="ar-SA"/>
      </w:rPr>
    </w:lvl>
    <w:lvl w:ilvl="6">
      <w:numFmt w:val="bullet"/>
      <w:lvlText w:val="•"/>
      <w:lvlJc w:val="left"/>
      <w:pPr>
        <w:ind w:left="6382" w:hanging="360"/>
      </w:pPr>
      <w:rPr>
        <w:rFonts w:hint="default"/>
        <w:lang w:val="en-US" w:eastAsia="en-US" w:bidi="ar-SA"/>
      </w:rPr>
    </w:lvl>
    <w:lvl w:ilvl="7">
      <w:numFmt w:val="bullet"/>
      <w:lvlText w:val="•"/>
      <w:lvlJc w:val="left"/>
      <w:pPr>
        <w:ind w:left="7302" w:hanging="360"/>
      </w:pPr>
      <w:rPr>
        <w:rFonts w:hint="default"/>
        <w:lang w:val="en-US" w:eastAsia="en-US" w:bidi="ar-SA"/>
      </w:rPr>
    </w:lvl>
    <w:lvl w:ilvl="8">
      <w:numFmt w:val="bullet"/>
      <w:lvlText w:val="•"/>
      <w:lvlJc w:val="left"/>
      <w:pPr>
        <w:ind w:left="8223" w:hanging="360"/>
      </w:pPr>
      <w:rPr>
        <w:rFonts w:hint="default"/>
        <w:lang w:val="en-US" w:eastAsia="en-US" w:bidi="ar-SA"/>
      </w:rPr>
    </w:lvl>
  </w:abstractNum>
  <w:abstractNum w:abstractNumId="3" w15:restartNumberingAfterBreak="0">
    <w:nsid w:val="59ADCABA"/>
    <w:multiLevelType w:val="multilevel"/>
    <w:tmpl w:val="59ADCABA"/>
    <w:lvl w:ilvl="0">
      <w:start w:val="1"/>
      <w:numFmt w:val="decimal"/>
      <w:lvlText w:val="%1."/>
      <w:lvlJc w:val="left"/>
      <w:pPr>
        <w:ind w:left="500" w:hanging="360"/>
      </w:pPr>
      <w:rPr>
        <w:rFonts w:ascii="Calibri" w:eastAsia="Calibri" w:hAnsi="Calibri" w:cs="Calibri" w:hint="default"/>
        <w:b w:val="0"/>
        <w:bCs w:val="0"/>
        <w:i w:val="0"/>
        <w:iCs w:val="0"/>
        <w:spacing w:val="-1"/>
        <w:w w:val="99"/>
        <w:sz w:val="21"/>
        <w:szCs w:val="21"/>
        <w:lang w:val="en-US" w:eastAsia="en-US" w:bidi="ar-SA"/>
      </w:rPr>
    </w:lvl>
    <w:lvl w:ilvl="1">
      <w:numFmt w:val="bullet"/>
      <w:lvlText w:val="•"/>
      <w:lvlJc w:val="left"/>
      <w:pPr>
        <w:ind w:left="1456" w:hanging="360"/>
      </w:pPr>
      <w:rPr>
        <w:rFonts w:hint="default"/>
        <w:lang w:val="en-US" w:eastAsia="en-US" w:bidi="ar-SA"/>
      </w:rPr>
    </w:lvl>
    <w:lvl w:ilvl="2">
      <w:numFmt w:val="bullet"/>
      <w:lvlText w:val="•"/>
      <w:lvlJc w:val="left"/>
      <w:pPr>
        <w:ind w:left="2412" w:hanging="360"/>
      </w:pPr>
      <w:rPr>
        <w:rFonts w:hint="default"/>
        <w:lang w:val="en-US" w:eastAsia="en-US" w:bidi="ar-SA"/>
      </w:rPr>
    </w:lvl>
    <w:lvl w:ilvl="3">
      <w:numFmt w:val="bullet"/>
      <w:lvlText w:val="•"/>
      <w:lvlJc w:val="left"/>
      <w:pPr>
        <w:ind w:left="3369" w:hanging="360"/>
      </w:pPr>
      <w:rPr>
        <w:rFonts w:hint="default"/>
        <w:lang w:val="en-US" w:eastAsia="en-US" w:bidi="ar-SA"/>
      </w:rPr>
    </w:lvl>
    <w:lvl w:ilvl="4">
      <w:numFmt w:val="bullet"/>
      <w:lvlText w:val="•"/>
      <w:lvlJc w:val="left"/>
      <w:pPr>
        <w:ind w:left="4325" w:hanging="360"/>
      </w:pPr>
      <w:rPr>
        <w:rFonts w:hint="default"/>
        <w:lang w:val="en-US" w:eastAsia="en-US" w:bidi="ar-SA"/>
      </w:rPr>
    </w:lvl>
    <w:lvl w:ilvl="5">
      <w:numFmt w:val="bullet"/>
      <w:lvlText w:val="•"/>
      <w:lvlJc w:val="left"/>
      <w:pPr>
        <w:ind w:left="5282" w:hanging="360"/>
      </w:pPr>
      <w:rPr>
        <w:rFonts w:hint="default"/>
        <w:lang w:val="en-US" w:eastAsia="en-US" w:bidi="ar-SA"/>
      </w:rPr>
    </w:lvl>
    <w:lvl w:ilvl="6">
      <w:numFmt w:val="bullet"/>
      <w:lvlText w:val="•"/>
      <w:lvlJc w:val="left"/>
      <w:pPr>
        <w:ind w:left="6238" w:hanging="360"/>
      </w:pPr>
      <w:rPr>
        <w:rFonts w:hint="default"/>
        <w:lang w:val="en-US" w:eastAsia="en-US" w:bidi="ar-SA"/>
      </w:rPr>
    </w:lvl>
    <w:lvl w:ilvl="7">
      <w:numFmt w:val="bullet"/>
      <w:lvlText w:val="•"/>
      <w:lvlJc w:val="left"/>
      <w:pPr>
        <w:ind w:left="7194" w:hanging="360"/>
      </w:pPr>
      <w:rPr>
        <w:rFonts w:hint="default"/>
        <w:lang w:val="en-US" w:eastAsia="en-US" w:bidi="ar-SA"/>
      </w:rPr>
    </w:lvl>
    <w:lvl w:ilvl="8">
      <w:numFmt w:val="bullet"/>
      <w:lvlText w:val="•"/>
      <w:lvlJc w:val="left"/>
      <w:pPr>
        <w:ind w:left="8151" w:hanging="360"/>
      </w:pPr>
      <w:rPr>
        <w:rFonts w:hint="default"/>
        <w:lang w:val="en-US" w:eastAsia="en-US" w:bidi="ar-SA"/>
      </w:rPr>
    </w:lvl>
  </w:abstractNum>
  <w:num w:numId="1" w16cid:durableId="1551989054">
    <w:abstractNumId w:val="2"/>
  </w:num>
  <w:num w:numId="2" w16cid:durableId="1177379413">
    <w:abstractNumId w:val="1"/>
  </w:num>
  <w:num w:numId="3" w16cid:durableId="80806240">
    <w:abstractNumId w:val="3"/>
  </w:num>
  <w:num w:numId="4" w16cid:durableId="529687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09F"/>
    <w:rsid w:val="00017568"/>
    <w:rsid w:val="00021320"/>
    <w:rsid w:val="00025E7F"/>
    <w:rsid w:val="0004694D"/>
    <w:rsid w:val="00052D10"/>
    <w:rsid w:val="00086310"/>
    <w:rsid w:val="000B628D"/>
    <w:rsid w:val="000C65FC"/>
    <w:rsid w:val="000D230B"/>
    <w:rsid w:val="00116C83"/>
    <w:rsid w:val="001432E6"/>
    <w:rsid w:val="00152203"/>
    <w:rsid w:val="00165C8E"/>
    <w:rsid w:val="001D7741"/>
    <w:rsid w:val="002608E6"/>
    <w:rsid w:val="002A2EBF"/>
    <w:rsid w:val="00307142"/>
    <w:rsid w:val="00322EAB"/>
    <w:rsid w:val="00401FFB"/>
    <w:rsid w:val="004B3286"/>
    <w:rsid w:val="004C1671"/>
    <w:rsid w:val="00515394"/>
    <w:rsid w:val="00523881"/>
    <w:rsid w:val="005551DE"/>
    <w:rsid w:val="0056537E"/>
    <w:rsid w:val="00653666"/>
    <w:rsid w:val="00672756"/>
    <w:rsid w:val="006E2678"/>
    <w:rsid w:val="00763E60"/>
    <w:rsid w:val="007842C1"/>
    <w:rsid w:val="007E17C7"/>
    <w:rsid w:val="007F1188"/>
    <w:rsid w:val="008073D9"/>
    <w:rsid w:val="00875273"/>
    <w:rsid w:val="00882F74"/>
    <w:rsid w:val="00894719"/>
    <w:rsid w:val="008F0653"/>
    <w:rsid w:val="0093609F"/>
    <w:rsid w:val="00950E44"/>
    <w:rsid w:val="009C6D6B"/>
    <w:rsid w:val="009E1D6F"/>
    <w:rsid w:val="00A14B26"/>
    <w:rsid w:val="00A25762"/>
    <w:rsid w:val="00A31E4F"/>
    <w:rsid w:val="00A34325"/>
    <w:rsid w:val="00A557A8"/>
    <w:rsid w:val="00A5627D"/>
    <w:rsid w:val="00AA058D"/>
    <w:rsid w:val="00AA3DC4"/>
    <w:rsid w:val="00AC12B8"/>
    <w:rsid w:val="00AE3405"/>
    <w:rsid w:val="00B041E6"/>
    <w:rsid w:val="00B51DC8"/>
    <w:rsid w:val="00B63681"/>
    <w:rsid w:val="00BD3104"/>
    <w:rsid w:val="00C07A83"/>
    <w:rsid w:val="00C33DD5"/>
    <w:rsid w:val="00C54EDC"/>
    <w:rsid w:val="00C600A8"/>
    <w:rsid w:val="00C95DD0"/>
    <w:rsid w:val="00CB5A69"/>
    <w:rsid w:val="00CB7789"/>
    <w:rsid w:val="00CD358F"/>
    <w:rsid w:val="00CE7471"/>
    <w:rsid w:val="00D469EB"/>
    <w:rsid w:val="00D72E97"/>
    <w:rsid w:val="00D93649"/>
    <w:rsid w:val="00DF36A7"/>
    <w:rsid w:val="00EA0EBD"/>
    <w:rsid w:val="00EA52E6"/>
    <w:rsid w:val="00EE5856"/>
    <w:rsid w:val="00EF1E43"/>
    <w:rsid w:val="00F037B5"/>
    <w:rsid w:val="00F06407"/>
    <w:rsid w:val="00F15786"/>
    <w:rsid w:val="00F737A4"/>
    <w:rsid w:val="00FE6562"/>
    <w:rsid w:val="461535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1B0B"/>
  <w15:docId w15:val="{3D68B35F-6E93-4863-A26D-28154A13F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de-DE" w:eastAsia="de-DE"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uiPriority w:val="1"/>
    <w:qFormat/>
    <w:pPr>
      <w:widowControl w:val="0"/>
      <w:autoSpaceDE w:val="0"/>
      <w:autoSpaceDN w:val="0"/>
    </w:pPr>
    <w:rPr>
      <w:rFonts w:ascii="Calibri" w:eastAsia="Calibri" w:hAnsi="Calibri" w:cs="Calibri"/>
      <w:sz w:val="22"/>
      <w:szCs w:val="22"/>
      <w:lang w:val="en-US" w:eastAsia="en-US"/>
    </w:rPr>
  </w:style>
  <w:style w:type="paragraph" w:styleId="berschrift1">
    <w:name w:val="heading 1"/>
    <w:basedOn w:val="Standard"/>
    <w:uiPriority w:val="1"/>
    <w:qFormat/>
    <w:pPr>
      <w:ind w:left="140"/>
      <w:outlineLvl w:val="0"/>
    </w:pPr>
    <w:rPr>
      <w:rFonts w:ascii="Times New Roman" w:eastAsia="Times New Roman" w:hAnsi="Times New Roman" w:cs="Times New Roman"/>
      <w:b/>
      <w:bCs/>
      <w:sz w:val="24"/>
      <w:szCs w:val="24"/>
    </w:rPr>
  </w:style>
  <w:style w:type="paragraph" w:styleId="berschrift2">
    <w:name w:val="heading 2"/>
    <w:basedOn w:val="Standard"/>
    <w:next w:val="Standard"/>
    <w:link w:val="berschrift2Zchn"/>
    <w:semiHidden/>
    <w:unhideWhenUsed/>
    <w:qFormat/>
    <w:rsid w:val="00763E6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rPr>
      <w:sz w:val="21"/>
      <w:szCs w:val="21"/>
    </w:rPr>
  </w:style>
  <w:style w:type="paragraph" w:styleId="Titel">
    <w:name w:val="Title"/>
    <w:basedOn w:val="Standard"/>
    <w:uiPriority w:val="1"/>
    <w:qFormat/>
    <w:pPr>
      <w:spacing w:before="1"/>
      <w:ind w:left="3896" w:right="2392" w:hanging="1644"/>
    </w:pPr>
    <w:rPr>
      <w:b/>
      <w:bCs/>
      <w:sz w:val="40"/>
      <w:szCs w:val="40"/>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Listenabsatz">
    <w:name w:val="List Paragraph"/>
    <w:basedOn w:val="Standard"/>
    <w:uiPriority w:val="1"/>
    <w:qFormat/>
    <w:pPr>
      <w:ind w:left="500" w:hanging="360"/>
      <w:jc w:val="both"/>
    </w:pPr>
  </w:style>
  <w:style w:type="paragraph" w:customStyle="1" w:styleId="TableParagraph">
    <w:name w:val="Table Paragraph"/>
    <w:basedOn w:val="Standard"/>
    <w:uiPriority w:val="1"/>
    <w:qFormat/>
    <w:pPr>
      <w:spacing w:before="51"/>
      <w:ind w:left="13"/>
      <w:jc w:val="center"/>
    </w:pPr>
  </w:style>
  <w:style w:type="character" w:styleId="Hyperlink">
    <w:name w:val="Hyperlink"/>
    <w:basedOn w:val="Absatz-Standardschriftart"/>
    <w:rsid w:val="00CB7789"/>
    <w:rPr>
      <w:color w:val="0000FF" w:themeColor="hyperlink"/>
      <w:u w:val="single"/>
    </w:rPr>
  </w:style>
  <w:style w:type="character" w:customStyle="1" w:styleId="TextkrperZchn">
    <w:name w:val="Textkörper Zchn"/>
    <w:basedOn w:val="Absatz-Standardschriftart"/>
    <w:link w:val="Textkrper"/>
    <w:uiPriority w:val="1"/>
    <w:rsid w:val="00152203"/>
    <w:rPr>
      <w:rFonts w:ascii="Calibri" w:eastAsia="Calibri" w:hAnsi="Calibri" w:cs="Calibri"/>
      <w:sz w:val="21"/>
      <w:szCs w:val="21"/>
      <w:lang w:val="en-US" w:eastAsia="en-US"/>
    </w:rPr>
  </w:style>
  <w:style w:type="paragraph" w:styleId="Kopfzeile">
    <w:name w:val="header"/>
    <w:basedOn w:val="Standard"/>
    <w:link w:val="KopfzeileZchn"/>
    <w:rsid w:val="00017568"/>
    <w:pPr>
      <w:tabs>
        <w:tab w:val="center" w:pos="4536"/>
        <w:tab w:val="right" w:pos="9072"/>
      </w:tabs>
    </w:pPr>
  </w:style>
  <w:style w:type="character" w:customStyle="1" w:styleId="KopfzeileZchn">
    <w:name w:val="Kopfzeile Zchn"/>
    <w:basedOn w:val="Absatz-Standardschriftart"/>
    <w:link w:val="Kopfzeile"/>
    <w:rsid w:val="00017568"/>
    <w:rPr>
      <w:rFonts w:ascii="Calibri" w:eastAsia="Calibri" w:hAnsi="Calibri" w:cs="Calibri"/>
      <w:sz w:val="22"/>
      <w:szCs w:val="22"/>
      <w:lang w:val="en-US" w:eastAsia="en-US"/>
    </w:rPr>
  </w:style>
  <w:style w:type="paragraph" w:styleId="Fuzeile">
    <w:name w:val="footer"/>
    <w:basedOn w:val="Standard"/>
    <w:link w:val="FuzeileZchn"/>
    <w:rsid w:val="00017568"/>
    <w:pPr>
      <w:tabs>
        <w:tab w:val="center" w:pos="4536"/>
        <w:tab w:val="right" w:pos="9072"/>
      </w:tabs>
    </w:pPr>
  </w:style>
  <w:style w:type="character" w:customStyle="1" w:styleId="FuzeileZchn">
    <w:name w:val="Fußzeile Zchn"/>
    <w:basedOn w:val="Absatz-Standardschriftart"/>
    <w:link w:val="Fuzeile"/>
    <w:rsid w:val="00017568"/>
    <w:rPr>
      <w:rFonts w:ascii="Calibri" w:eastAsia="Calibri" w:hAnsi="Calibri" w:cs="Calibri"/>
      <w:sz w:val="22"/>
      <w:szCs w:val="22"/>
      <w:lang w:val="en-US" w:eastAsia="en-US"/>
    </w:rPr>
  </w:style>
  <w:style w:type="character" w:customStyle="1" w:styleId="berschrift2Zchn">
    <w:name w:val="Überschrift 2 Zchn"/>
    <w:basedOn w:val="Absatz-Standardschriftart"/>
    <w:link w:val="berschrift2"/>
    <w:semiHidden/>
    <w:rsid w:val="00763E60"/>
    <w:rPr>
      <w:rFonts w:asciiTheme="majorHAnsi" w:eastAsiaTheme="majorEastAsia" w:hAnsiTheme="majorHAnsi" w:cstheme="majorBidi"/>
      <w:color w:val="365F91" w:themeColor="accent1" w:themeShade="BF"/>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info@aperainst.de" TargetMode="Externa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kument" ma:contentTypeID="0x0101005FA4FF311F948547B90970CFD4F91B0C" ma:contentTypeVersion="15" ma:contentTypeDescription="Ein neues Dokument erstellen." ma:contentTypeScope="" ma:versionID="d8acfe925009cee520018ba377187faf">
  <xsd:schema xmlns:xsd="http://www.w3.org/2001/XMLSchema" xmlns:xs="http://www.w3.org/2001/XMLSchema" xmlns:p="http://schemas.microsoft.com/office/2006/metadata/properties" xmlns:ns2="8091d415-5c6e-41a0-a0b4-4492f89d712c" xmlns:ns3="dd7326cf-5098-407e-8723-3a551ac236d3" targetNamespace="http://schemas.microsoft.com/office/2006/metadata/properties" ma:root="true" ma:fieldsID="b2b92fb9bb1d4c01af95148f10b8abae" ns2:_="" ns3:_="">
    <xsd:import namespace="8091d415-5c6e-41a0-a0b4-4492f89d712c"/>
    <xsd:import namespace="dd7326cf-5098-407e-8723-3a551ac236d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91d415-5c6e-41a0-a0b4-4492f89d71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descrip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745a9aaa-f5a3-4f9e-b352-37521207100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7326cf-5098-407e-8723-3a551ac236d3"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1ab90b01-1fd4-4237-998f-40c7f386ef43}" ma:internalName="TaxCatchAll" ma:showField="CatchAllData" ma:web="dd7326cf-5098-407e-8723-3a551ac236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091d415-5c6e-41a0-a0b4-4492f89d712c">
      <Terms xmlns="http://schemas.microsoft.com/office/infopath/2007/PartnerControls"/>
    </lcf76f155ced4ddcb4097134ff3c332f>
    <TaxCatchAll xmlns="dd7326cf-5098-407e-8723-3a551ac236d3" xsi:nil="true"/>
  </documentManagement>
</p:properties>
</file>

<file path=customXml/itemProps1.xml><?xml version="1.0" encoding="utf-8"?>
<ds:datastoreItem xmlns:ds="http://schemas.openxmlformats.org/officeDocument/2006/customXml" ds:itemID="{4117C820-BE15-4679-9CF8-55AC7CC56AC2}">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3177F687-2863-4EB1-BE9C-0C98B8AD14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91d415-5c6e-41a0-a0b4-4492f89d712c"/>
    <ds:schemaRef ds:uri="dd7326cf-5098-407e-8723-3a551ac236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6CCBB2-49B0-49DD-852E-AA7540BE86EE}">
  <ds:schemaRefs>
    <ds:schemaRef ds:uri="http://schemas.microsoft.com/office/2006/metadata/properties"/>
    <ds:schemaRef ds:uri="http://schemas.microsoft.com/office/infopath/2007/PartnerControls"/>
    <ds:schemaRef ds:uri="8091d415-5c6e-41a0-a0b4-4492f89d712c"/>
    <ds:schemaRef ds:uri="dd7326cf-5098-407e-8723-3a551ac236d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758</Words>
  <Characters>5055</Characters>
  <Application>Microsoft Office Word</Application>
  <DocSecurity>0</DocSecurity>
  <Lines>157</Lines>
  <Paragraphs>100</Paragraphs>
  <ScaleCrop>false</ScaleCrop>
  <Company/>
  <LinksUpToDate>false</LinksUpToDate>
  <CharactersWithSpaces>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Miriam Jäger</cp:lastModifiedBy>
  <cp:revision>54</cp:revision>
  <dcterms:created xsi:type="dcterms:W3CDTF">2025-11-19T15:27:00Z</dcterms:created>
  <dcterms:modified xsi:type="dcterms:W3CDTF">2025-11-27T14:57:00Z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2025-05-12T00:00:00Z</vt:filetime>
  </property>
  <property fmtid="{D5CDD505-2E9C-101B-9397-08002B2CF9AE}" pid="3" name="Creator">
    <vt:lpwstr>WPS 文字</vt:lpwstr>
  </property>
  <property fmtid="{D5CDD505-2E9C-101B-9397-08002B2CF9AE}" pid="4" name="LastSaved">
    <vt:filetime>2025-11-06T00:00:00Z</vt:filetime>
  </property>
  <property fmtid="{D5CDD505-2E9C-101B-9397-08002B2CF9AE}" pid="5" name="SourceModified">
    <vt:lpwstr>D:20250512113342+08'00'</vt:lpwstr>
  </property>
  <property fmtid="{D5CDD505-2E9C-101B-9397-08002B2CF9AE}" pid="6" name="KSOTemplateDocerSaveRecord">
    <vt:lpwstr>eyJoZGlkIjoiYWI1NjMzM2MxNTc2NTVmNjI1ZThmNWZjMDM1ZjU1YzAiLCJ1c2VySWQiOiI4NDYxMTk0MzcifQ==</vt:lpwstr>
  </property>
  <property fmtid="{D5CDD505-2E9C-101B-9397-08002B2CF9AE}" pid="7" name="KSOProductBuildVer">
    <vt:lpwstr>2052-12.1.0.23125</vt:lpwstr>
  </property>
  <property fmtid="{D5CDD505-2E9C-101B-9397-08002B2CF9AE}" pid="8" name="ICV">
    <vt:lpwstr>609386C49AA74F21AD7DD70BE096C25B_12</vt:lpwstr>
  </property>
  <property fmtid="{D5CDD505-2E9C-101B-9397-08002B2CF9AE}" pid="9" name="ContentTypeId">
    <vt:lpwstr>0x0101005FA4FF311F948547B90970CFD4F91B0C</vt:lpwstr>
  </property>
  <property fmtid="{D5CDD505-2E9C-101B-9397-08002B2CF9AE}" pid="10" name="MediaServiceImageTags">
    <vt:lpwstr/>
  </property>
</Properties>
</file>